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65460" w14:textId="77777777" w:rsidR="00126F98" w:rsidRDefault="00286E8A" w:rsidP="009B637D">
      <w:pPr>
        <w:pStyle w:val="Title"/>
        <w:spacing w:before="100" w:beforeAutospacing="1"/>
      </w:pPr>
      <w:r>
        <w:t xml:space="preserve">Waterways and </w:t>
      </w:r>
      <w:r>
        <w:br/>
        <w:t>Drainage Charge</w:t>
      </w:r>
    </w:p>
    <w:p w14:paraId="73E5C1C8" w14:textId="5236A011" w:rsidR="00C5097C" w:rsidRPr="00C5097C" w:rsidRDefault="00286E8A" w:rsidP="00C5097C">
      <w:pPr>
        <w:pStyle w:val="Subtitle"/>
      </w:pPr>
      <w:r>
        <w:t>Freque</w:t>
      </w:r>
      <w:r w:rsidR="00E61868">
        <w:t>ntly asked questions</w:t>
      </w:r>
    </w:p>
    <w:p w14:paraId="26D58F4C" w14:textId="77777777" w:rsidR="00286E8A" w:rsidRPr="00286E8A" w:rsidRDefault="00286E8A" w:rsidP="00286E8A">
      <w:pPr>
        <w:pStyle w:val="Heading1"/>
        <w:rPr>
          <w:rFonts w:eastAsia="Times New Roman"/>
        </w:rPr>
      </w:pPr>
      <w:r w:rsidRPr="00286E8A">
        <w:rPr>
          <w:rFonts w:eastAsia="Times New Roman"/>
        </w:rPr>
        <w:t>What does Melbourne Water</w:t>
      </w:r>
      <w:bookmarkStart w:id="0" w:name="_GoBack"/>
      <w:bookmarkEnd w:id="0"/>
      <w:r w:rsidRPr="00286E8A">
        <w:rPr>
          <w:rFonts w:eastAsia="Times New Roman"/>
        </w:rPr>
        <w:t xml:space="preserve"> do?</w:t>
      </w:r>
    </w:p>
    <w:p w14:paraId="52EFA7B9" w14:textId="77777777" w:rsidR="00B55442" w:rsidRDefault="00B55442" w:rsidP="00286E8A">
      <w:pPr>
        <w:pStyle w:val="Heading1"/>
        <w:rPr>
          <w:rFonts w:asciiTheme="minorHAnsi" w:eastAsia="Times New Roman" w:hAnsiTheme="minorHAnsi" w:cs="Times New Roman"/>
          <w:b w:val="0"/>
          <w:bCs w:val="0"/>
          <w:color w:val="231F20" w:themeColor="text1"/>
          <w:sz w:val="24"/>
          <w:szCs w:val="24"/>
        </w:rPr>
      </w:pPr>
      <w:r w:rsidRPr="00B55442">
        <w:rPr>
          <w:rFonts w:asciiTheme="minorHAnsi" w:eastAsia="Times New Roman" w:hAnsiTheme="minorHAnsi" w:cs="Times New Roman"/>
          <w:b w:val="0"/>
          <w:bCs w:val="0"/>
          <w:color w:val="231F20" w:themeColor="text1"/>
          <w:sz w:val="24"/>
          <w:szCs w:val="24"/>
        </w:rPr>
        <w:t>At Melbourne Water, we are water and so much more. By managing all parts of the water cycle; from providing clean drinking water, treating sewage so we can recover and re-use our valued resources, planning to manage flooding, and keeping all 25,000km of Melbourne's rivers, creeks and catchments healthy, we are essential to our way of life today, tomorrow and for generations to come.</w:t>
      </w:r>
    </w:p>
    <w:p w14:paraId="641011B8" w14:textId="77777777" w:rsidR="00286E8A" w:rsidRPr="00286E8A" w:rsidRDefault="00286E8A" w:rsidP="00286E8A">
      <w:pPr>
        <w:pStyle w:val="Heading1"/>
        <w:rPr>
          <w:rFonts w:eastAsia="Times New Roman"/>
        </w:rPr>
      </w:pPr>
      <w:r w:rsidRPr="00286E8A">
        <w:rPr>
          <w:rFonts w:eastAsia="Times New Roman"/>
        </w:rPr>
        <w:t>What is the Waterways and Drainage Charge?</w:t>
      </w:r>
    </w:p>
    <w:p w14:paraId="6F8F9132" w14:textId="574078A0" w:rsidR="00286E8A" w:rsidRPr="00286E8A" w:rsidRDefault="00286E8A" w:rsidP="00286E8A">
      <w:pPr>
        <w:pStyle w:val="BodyText"/>
      </w:pPr>
      <w:r w:rsidRPr="00286E8A">
        <w:t xml:space="preserve">More than two million property owners pay the Waterways and Drainage Charge throughout the Port Philip and Westernport Region each year. It works out to be only </w:t>
      </w:r>
      <w:r w:rsidR="00E61868">
        <w:t>around 30</w:t>
      </w:r>
      <w:r w:rsidRPr="00286E8A">
        <w:t xml:space="preserve"> cents per day for residents within the Urban Growth Boundary</w:t>
      </w:r>
      <w:r w:rsidR="00E61868">
        <w:t>,</w:t>
      </w:r>
      <w:r w:rsidRPr="00286E8A">
        <w:t xml:space="preserve"> and </w:t>
      </w:r>
      <w:r w:rsidR="00E61868">
        <w:t>less than 20</w:t>
      </w:r>
      <w:r w:rsidRPr="00286E8A">
        <w:t xml:space="preserve"> cents per day for residents outside the Urban Growth Boundary. </w:t>
      </w:r>
    </w:p>
    <w:p w14:paraId="5283F4A2" w14:textId="77777777" w:rsidR="00286E8A" w:rsidRPr="00286E8A" w:rsidRDefault="00286E8A" w:rsidP="00286E8A">
      <w:pPr>
        <w:pStyle w:val="BodyText"/>
      </w:pPr>
      <w:r w:rsidRPr="00286E8A">
        <w:t xml:space="preserve">By paying the Charge, you are enabling us to enhance life and liveability across Greater Melbourne and the surrounding region, from Macedon Ranges down to Phillip Island. </w:t>
      </w:r>
    </w:p>
    <w:p w14:paraId="0F8F01F9" w14:textId="77777777" w:rsidR="00BD7C85" w:rsidRPr="00286E8A" w:rsidRDefault="00286E8A" w:rsidP="00286E8A">
      <w:pPr>
        <w:pStyle w:val="BodyText"/>
      </w:pPr>
      <w:r w:rsidRPr="00286E8A">
        <w:t xml:space="preserve">The Waterways and Drainage Charge funds </w:t>
      </w:r>
      <w:r w:rsidR="00BD7C85" w:rsidRPr="00BD7C85">
        <w:t xml:space="preserve">services and programs that support healthy </w:t>
      </w:r>
      <w:r w:rsidR="00BD7C85">
        <w:t>rivers and creeks</w:t>
      </w:r>
      <w:r w:rsidR="00BD7C85" w:rsidRPr="00BD7C85">
        <w:t xml:space="preserve"> and a safe and reliable drainage system as a public service.</w:t>
      </w:r>
      <w:r w:rsidR="00BD7C85">
        <w:t xml:space="preserve"> </w:t>
      </w:r>
      <w:r w:rsidR="00BD7C85" w:rsidRPr="00286E8A">
        <w:t>Everyone benefits either directly or indirectly</w:t>
      </w:r>
      <w:r w:rsidR="00BD7C85">
        <w:t xml:space="preserve"> from </w:t>
      </w:r>
      <w:r w:rsidR="00373A24">
        <w:t>the services and programs funded by the Waterways and Drainage Charge</w:t>
      </w:r>
      <w:r w:rsidR="00BD7C85">
        <w:t>.</w:t>
      </w:r>
    </w:p>
    <w:p w14:paraId="73A338A9" w14:textId="77777777" w:rsidR="00286E8A" w:rsidRPr="00286E8A" w:rsidRDefault="00286E8A" w:rsidP="00286E8A">
      <w:pPr>
        <w:pStyle w:val="BodyText"/>
      </w:pPr>
      <w:r w:rsidRPr="00286E8A">
        <w:t xml:space="preserve">Your water bill lists this charge under ‘other authorities’ charges’.  </w:t>
      </w:r>
    </w:p>
    <w:p w14:paraId="447FA4E4" w14:textId="77777777" w:rsidR="00286E8A" w:rsidRPr="00286E8A" w:rsidRDefault="00286E8A" w:rsidP="00286E8A">
      <w:pPr>
        <w:pStyle w:val="Heading1"/>
        <w:rPr>
          <w:rFonts w:eastAsia="Times New Roman"/>
        </w:rPr>
      </w:pPr>
      <w:r w:rsidRPr="00286E8A">
        <w:rPr>
          <w:rFonts w:eastAsia="Times New Roman"/>
        </w:rPr>
        <w:t>What is the Urban Growth Boundary?</w:t>
      </w:r>
    </w:p>
    <w:p w14:paraId="53AEF3F4" w14:textId="77777777" w:rsidR="00286E8A" w:rsidRPr="00286E8A" w:rsidRDefault="00286E8A" w:rsidP="00286E8A">
      <w:pPr>
        <w:pStyle w:val="BodyText"/>
      </w:pPr>
      <w:r w:rsidRPr="00286E8A">
        <w:t>The Urban Growth Boundary is a government tool used to manage the expansion of Melbourne. The boundary defines where development can and cannot occur, protecting Melbourne’s highly valued open spaces, farming, and conservation and recreation areas.</w:t>
      </w:r>
    </w:p>
    <w:p w14:paraId="679E29F3" w14:textId="77777777" w:rsidR="00286E8A" w:rsidRPr="00286E8A" w:rsidRDefault="00286E8A" w:rsidP="00286E8A">
      <w:pPr>
        <w:pStyle w:val="BodyText"/>
      </w:pPr>
      <w:r w:rsidRPr="00286E8A">
        <w:lastRenderedPageBreak/>
        <w:t>Greater Melbourne is the area within the Urban Growth Boundary. Example council areas outside the UGB are Macedon Ranges, Greater Geelong and Bass Coast.</w:t>
      </w:r>
    </w:p>
    <w:p w14:paraId="30E69BE2" w14:textId="77777777" w:rsidR="00286E8A" w:rsidRPr="00286E8A" w:rsidRDefault="00286E8A" w:rsidP="00286E8A">
      <w:pPr>
        <w:pStyle w:val="Heading1"/>
        <w:rPr>
          <w:rFonts w:eastAsia="Times New Roman"/>
        </w:rPr>
      </w:pPr>
      <w:r w:rsidRPr="00286E8A">
        <w:t>Who benefits from the C</w:t>
      </w:r>
      <w:r w:rsidRPr="00286E8A">
        <w:rPr>
          <w:rFonts w:eastAsia="Times New Roman"/>
        </w:rPr>
        <w:t>harge?</w:t>
      </w:r>
    </w:p>
    <w:p w14:paraId="386BA26F" w14:textId="77777777" w:rsidR="00286E8A" w:rsidRPr="00286E8A" w:rsidRDefault="00286E8A" w:rsidP="00286E8A">
      <w:pPr>
        <w:pStyle w:val="BodyText"/>
      </w:pPr>
      <w:r w:rsidRPr="00286E8A">
        <w:t>Works are prioritised on a whole-of-region approach for the greater good of the region. Works delivered upstream will deliver positive outcomes to river health in other places.</w:t>
      </w:r>
    </w:p>
    <w:p w14:paraId="0C014B2C" w14:textId="77777777" w:rsidR="00286E8A" w:rsidRPr="00286E8A" w:rsidRDefault="00286E8A" w:rsidP="00286E8A">
      <w:pPr>
        <w:pStyle w:val="BodyText"/>
      </w:pPr>
      <w:r w:rsidRPr="00286E8A">
        <w:t>Spreading the costs across the whole region is the fairest possible approach as everyone benefits from healthy waterways and a safe and reliable drainage system.</w:t>
      </w:r>
    </w:p>
    <w:p w14:paraId="03C9B9FB" w14:textId="6724EBFE" w:rsidR="00286E8A" w:rsidRDefault="00286E8A" w:rsidP="00286E8A">
      <w:pPr>
        <w:pStyle w:val="BodyText"/>
      </w:pPr>
      <w:r w:rsidRPr="00286E8A">
        <w:t>Each year, we carry out works across each of the following 38 Loca</w:t>
      </w:r>
      <w:r w:rsidR="006158EF">
        <w:t>l Government Areas:</w:t>
      </w:r>
    </w:p>
    <w:p w14:paraId="48B4586D" w14:textId="77777777" w:rsidR="006158EF" w:rsidRDefault="006158EF" w:rsidP="006158EF">
      <w:pPr>
        <w:pStyle w:val="BodyText"/>
        <w:sectPr w:rsidR="006158EF" w:rsidSect="00F42947">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567" w:footer="680" w:gutter="0"/>
          <w:cols w:space="284"/>
          <w:docGrid w:linePitch="360"/>
        </w:sectPr>
      </w:pPr>
    </w:p>
    <w:p w14:paraId="6A812889" w14:textId="423364F1" w:rsidR="006158EF" w:rsidRDefault="006158EF" w:rsidP="006158EF">
      <w:pPr>
        <w:pStyle w:val="ListBullet"/>
      </w:pPr>
      <w:r>
        <w:t>Banyule</w:t>
      </w:r>
    </w:p>
    <w:p w14:paraId="77FD0794" w14:textId="77777777" w:rsidR="006158EF" w:rsidRDefault="006158EF" w:rsidP="006158EF">
      <w:pPr>
        <w:pStyle w:val="ListBullet"/>
      </w:pPr>
      <w:r>
        <w:t>Bass Coast</w:t>
      </w:r>
    </w:p>
    <w:p w14:paraId="4118A39D" w14:textId="77777777" w:rsidR="006158EF" w:rsidRDefault="006158EF" w:rsidP="006158EF">
      <w:pPr>
        <w:pStyle w:val="ListBullet"/>
      </w:pPr>
      <w:r>
        <w:t xml:space="preserve">Baw Baw </w:t>
      </w:r>
    </w:p>
    <w:p w14:paraId="694998C5" w14:textId="77777777" w:rsidR="006158EF" w:rsidRDefault="006158EF" w:rsidP="006158EF">
      <w:pPr>
        <w:pStyle w:val="ListBullet"/>
      </w:pPr>
      <w:r>
        <w:t xml:space="preserve">Bayside </w:t>
      </w:r>
    </w:p>
    <w:p w14:paraId="4776BC7F" w14:textId="77777777" w:rsidR="006158EF" w:rsidRDefault="006158EF" w:rsidP="006158EF">
      <w:pPr>
        <w:pStyle w:val="ListBullet"/>
      </w:pPr>
      <w:r>
        <w:t>Boroondara</w:t>
      </w:r>
    </w:p>
    <w:p w14:paraId="312A2270" w14:textId="77777777" w:rsidR="006158EF" w:rsidRDefault="006158EF" w:rsidP="006158EF">
      <w:pPr>
        <w:pStyle w:val="ListBullet"/>
      </w:pPr>
      <w:r>
        <w:t>Brimbank</w:t>
      </w:r>
    </w:p>
    <w:p w14:paraId="3877F569" w14:textId="77777777" w:rsidR="006158EF" w:rsidRDefault="006158EF" w:rsidP="006158EF">
      <w:pPr>
        <w:pStyle w:val="ListBullet"/>
      </w:pPr>
      <w:r>
        <w:t xml:space="preserve">Cardinia </w:t>
      </w:r>
    </w:p>
    <w:p w14:paraId="6D0E8500" w14:textId="77777777" w:rsidR="006158EF" w:rsidRDefault="006158EF" w:rsidP="006158EF">
      <w:pPr>
        <w:pStyle w:val="ListBullet"/>
      </w:pPr>
      <w:r>
        <w:t xml:space="preserve">Casey </w:t>
      </w:r>
    </w:p>
    <w:p w14:paraId="61113241" w14:textId="77777777" w:rsidR="006158EF" w:rsidRDefault="006158EF" w:rsidP="006158EF">
      <w:pPr>
        <w:pStyle w:val="ListBullet"/>
      </w:pPr>
      <w:r>
        <w:t>Dandenong</w:t>
      </w:r>
    </w:p>
    <w:p w14:paraId="045C77DA" w14:textId="77777777" w:rsidR="006158EF" w:rsidRDefault="006158EF" w:rsidP="006158EF">
      <w:pPr>
        <w:pStyle w:val="ListBullet"/>
      </w:pPr>
      <w:r>
        <w:t>Darebin</w:t>
      </w:r>
    </w:p>
    <w:p w14:paraId="6BC1DF1F" w14:textId="4DB3C369" w:rsidR="006158EF" w:rsidRDefault="006158EF" w:rsidP="006158EF">
      <w:pPr>
        <w:pStyle w:val="ListBullet"/>
      </w:pPr>
      <w:r>
        <w:t>Frankston</w:t>
      </w:r>
    </w:p>
    <w:p w14:paraId="07999D9A" w14:textId="77777777" w:rsidR="006158EF" w:rsidRDefault="006158EF" w:rsidP="006158EF">
      <w:pPr>
        <w:pStyle w:val="ListBullet"/>
      </w:pPr>
      <w:r>
        <w:t xml:space="preserve">Geelong </w:t>
      </w:r>
    </w:p>
    <w:p w14:paraId="2B3FE1CE" w14:textId="77777777" w:rsidR="006158EF" w:rsidRDefault="006158EF" w:rsidP="006158EF">
      <w:pPr>
        <w:pStyle w:val="ListBullet"/>
      </w:pPr>
      <w:r>
        <w:t>Glen Eira</w:t>
      </w:r>
    </w:p>
    <w:p w14:paraId="4CC672E7" w14:textId="77777777" w:rsidR="006158EF" w:rsidRDefault="006158EF" w:rsidP="006158EF">
      <w:pPr>
        <w:pStyle w:val="ListBullet"/>
      </w:pPr>
      <w:r>
        <w:t>Hobsons Bay</w:t>
      </w:r>
    </w:p>
    <w:p w14:paraId="7432E44D" w14:textId="77777777" w:rsidR="006158EF" w:rsidRDefault="006158EF" w:rsidP="006158EF">
      <w:pPr>
        <w:pStyle w:val="ListBullet"/>
      </w:pPr>
      <w:r>
        <w:t>Hume</w:t>
      </w:r>
    </w:p>
    <w:p w14:paraId="5F6D5CC0" w14:textId="77777777" w:rsidR="006158EF" w:rsidRDefault="006158EF" w:rsidP="006158EF">
      <w:pPr>
        <w:pStyle w:val="ListBullet"/>
      </w:pPr>
      <w:r>
        <w:t>Kingston</w:t>
      </w:r>
    </w:p>
    <w:p w14:paraId="018C187B" w14:textId="77777777" w:rsidR="006158EF" w:rsidRDefault="006158EF" w:rsidP="006158EF">
      <w:pPr>
        <w:pStyle w:val="ListBullet"/>
      </w:pPr>
      <w:r>
        <w:t>Knox</w:t>
      </w:r>
    </w:p>
    <w:p w14:paraId="7693DB48" w14:textId="77777777" w:rsidR="006158EF" w:rsidRDefault="006158EF" w:rsidP="006158EF">
      <w:pPr>
        <w:pStyle w:val="ListBullet"/>
      </w:pPr>
      <w:r>
        <w:t>Macedon Ranges</w:t>
      </w:r>
    </w:p>
    <w:p w14:paraId="215046A1" w14:textId="77777777" w:rsidR="006158EF" w:rsidRDefault="006158EF" w:rsidP="006158EF">
      <w:pPr>
        <w:pStyle w:val="ListBullet"/>
      </w:pPr>
      <w:r>
        <w:t>Manningham</w:t>
      </w:r>
    </w:p>
    <w:p w14:paraId="76C1C5CB" w14:textId="77777777" w:rsidR="006158EF" w:rsidRDefault="006158EF" w:rsidP="006158EF">
      <w:pPr>
        <w:pStyle w:val="ListBullet"/>
      </w:pPr>
      <w:r>
        <w:t xml:space="preserve">Maribyrnong </w:t>
      </w:r>
    </w:p>
    <w:p w14:paraId="1FB25C0B" w14:textId="43BAF7D0" w:rsidR="006158EF" w:rsidRDefault="006158EF" w:rsidP="006158EF">
      <w:pPr>
        <w:pStyle w:val="ListBullet"/>
      </w:pPr>
      <w:r>
        <w:t xml:space="preserve">Maroondah </w:t>
      </w:r>
    </w:p>
    <w:p w14:paraId="1881C566" w14:textId="77777777" w:rsidR="006158EF" w:rsidRDefault="006158EF" w:rsidP="006158EF">
      <w:pPr>
        <w:pStyle w:val="ListBullet"/>
      </w:pPr>
      <w:r>
        <w:t xml:space="preserve">Melbourne </w:t>
      </w:r>
    </w:p>
    <w:p w14:paraId="457EA4C2" w14:textId="77777777" w:rsidR="006158EF" w:rsidRDefault="006158EF" w:rsidP="006158EF">
      <w:pPr>
        <w:pStyle w:val="ListBullet"/>
      </w:pPr>
      <w:r>
        <w:t>Melton</w:t>
      </w:r>
    </w:p>
    <w:p w14:paraId="268383FD" w14:textId="77777777" w:rsidR="006158EF" w:rsidRDefault="006158EF" w:rsidP="006158EF">
      <w:pPr>
        <w:pStyle w:val="ListBullet"/>
      </w:pPr>
      <w:r>
        <w:t>Mitchell</w:t>
      </w:r>
    </w:p>
    <w:p w14:paraId="1E6B4EC3" w14:textId="77777777" w:rsidR="006158EF" w:rsidRDefault="006158EF" w:rsidP="006158EF">
      <w:pPr>
        <w:pStyle w:val="ListBullet"/>
      </w:pPr>
      <w:r>
        <w:t>Monash</w:t>
      </w:r>
    </w:p>
    <w:p w14:paraId="15B95E1E" w14:textId="77777777" w:rsidR="006158EF" w:rsidRDefault="006158EF" w:rsidP="006158EF">
      <w:pPr>
        <w:pStyle w:val="ListBullet"/>
      </w:pPr>
      <w:r>
        <w:t>Moonee Valley</w:t>
      </w:r>
    </w:p>
    <w:p w14:paraId="035C5F1F" w14:textId="77777777" w:rsidR="006158EF" w:rsidRDefault="006158EF" w:rsidP="006158EF">
      <w:pPr>
        <w:pStyle w:val="ListBullet"/>
      </w:pPr>
      <w:r>
        <w:t xml:space="preserve">Moorabool </w:t>
      </w:r>
    </w:p>
    <w:p w14:paraId="09B9E0E9" w14:textId="77777777" w:rsidR="006158EF" w:rsidRDefault="006158EF" w:rsidP="006158EF">
      <w:pPr>
        <w:pStyle w:val="ListBullet"/>
      </w:pPr>
      <w:r>
        <w:t xml:space="preserve">Moreland </w:t>
      </w:r>
    </w:p>
    <w:p w14:paraId="4C321D7B" w14:textId="77777777" w:rsidR="006158EF" w:rsidRDefault="006158EF" w:rsidP="006158EF">
      <w:pPr>
        <w:pStyle w:val="ListBullet"/>
      </w:pPr>
      <w:r>
        <w:t>Mornington Peninsula</w:t>
      </w:r>
    </w:p>
    <w:p w14:paraId="3AF60A69" w14:textId="1DAE8BB3" w:rsidR="006158EF" w:rsidRDefault="006158EF" w:rsidP="006158EF">
      <w:pPr>
        <w:pStyle w:val="ListBullet"/>
      </w:pPr>
      <w:r>
        <w:t>Nillumbik</w:t>
      </w:r>
    </w:p>
    <w:p w14:paraId="0BFA27BA" w14:textId="77777777" w:rsidR="006158EF" w:rsidRDefault="006158EF" w:rsidP="006158EF">
      <w:pPr>
        <w:pStyle w:val="ListBullet"/>
      </w:pPr>
      <w:r>
        <w:t>Port Philip</w:t>
      </w:r>
    </w:p>
    <w:p w14:paraId="16D2CC49" w14:textId="77777777" w:rsidR="006158EF" w:rsidRDefault="006158EF" w:rsidP="006158EF">
      <w:pPr>
        <w:pStyle w:val="ListBullet"/>
      </w:pPr>
      <w:r>
        <w:t>South Gippsland</w:t>
      </w:r>
    </w:p>
    <w:p w14:paraId="2FF3CB76" w14:textId="77777777" w:rsidR="006158EF" w:rsidRDefault="006158EF" w:rsidP="006158EF">
      <w:pPr>
        <w:pStyle w:val="ListBullet"/>
      </w:pPr>
      <w:r>
        <w:t>Stonnington</w:t>
      </w:r>
    </w:p>
    <w:p w14:paraId="36D13786" w14:textId="77777777" w:rsidR="006158EF" w:rsidRDefault="006158EF" w:rsidP="006158EF">
      <w:pPr>
        <w:pStyle w:val="ListBullet"/>
      </w:pPr>
      <w:r>
        <w:t>Whitehorse</w:t>
      </w:r>
    </w:p>
    <w:p w14:paraId="134BD85D" w14:textId="77777777" w:rsidR="006158EF" w:rsidRDefault="006158EF" w:rsidP="006158EF">
      <w:pPr>
        <w:pStyle w:val="ListBullet"/>
      </w:pPr>
      <w:r>
        <w:t>Whittlesea</w:t>
      </w:r>
    </w:p>
    <w:p w14:paraId="5FB8229A" w14:textId="77777777" w:rsidR="006158EF" w:rsidRDefault="006158EF" w:rsidP="006158EF">
      <w:pPr>
        <w:pStyle w:val="ListBullet"/>
      </w:pPr>
      <w:r>
        <w:t>Wyndham</w:t>
      </w:r>
    </w:p>
    <w:p w14:paraId="36145E57" w14:textId="77777777" w:rsidR="006158EF" w:rsidRDefault="006158EF" w:rsidP="006158EF">
      <w:pPr>
        <w:pStyle w:val="ListBullet"/>
      </w:pPr>
      <w:r>
        <w:t>Yarra Ranges</w:t>
      </w:r>
    </w:p>
    <w:p w14:paraId="0E7E5EC5" w14:textId="4673F4C4" w:rsidR="006158EF" w:rsidRPr="00286E8A" w:rsidRDefault="006158EF" w:rsidP="006158EF">
      <w:pPr>
        <w:pStyle w:val="ListBullet"/>
      </w:pPr>
      <w:r>
        <w:t>Yarra</w:t>
      </w:r>
    </w:p>
    <w:p w14:paraId="2E848B5E" w14:textId="77777777" w:rsidR="006158EF" w:rsidRDefault="006158EF" w:rsidP="00286E8A">
      <w:pPr>
        <w:pStyle w:val="Heading1"/>
        <w:rPr>
          <w:rFonts w:eastAsia="Times New Roman"/>
        </w:rPr>
        <w:sectPr w:rsidR="006158EF" w:rsidSect="006158EF">
          <w:type w:val="continuous"/>
          <w:pgSz w:w="11906" w:h="16838" w:code="9"/>
          <w:pgMar w:top="1134" w:right="1134" w:bottom="1134" w:left="1134" w:header="567" w:footer="680" w:gutter="0"/>
          <w:cols w:num="3" w:space="284"/>
          <w:docGrid w:linePitch="360"/>
        </w:sectPr>
      </w:pPr>
    </w:p>
    <w:p w14:paraId="753AE7C1" w14:textId="49B1367F" w:rsidR="00286E8A" w:rsidRPr="00286E8A" w:rsidRDefault="00286E8A" w:rsidP="00286E8A">
      <w:pPr>
        <w:pStyle w:val="Heading1"/>
        <w:rPr>
          <w:rFonts w:eastAsia="Times New Roman"/>
        </w:rPr>
      </w:pPr>
      <w:r w:rsidRPr="00286E8A">
        <w:rPr>
          <w:rFonts w:eastAsia="Times New Roman"/>
        </w:rPr>
        <w:t>What’s happening in my area?</w:t>
      </w:r>
    </w:p>
    <w:p w14:paraId="0DDFFF91" w14:textId="77777777" w:rsidR="00286E8A" w:rsidRPr="00286E8A" w:rsidRDefault="00286E8A" w:rsidP="00286E8A">
      <w:pPr>
        <w:pStyle w:val="BodyText"/>
      </w:pPr>
      <w:r w:rsidRPr="00286E8A">
        <w:t xml:space="preserve">To find out what activity Melbourne Water is undertaking in your area, including waterways and drainage works, please visit </w:t>
      </w:r>
      <w:hyperlink r:id="rId17" w:history="1">
        <w:r w:rsidRPr="00286E8A">
          <w:rPr>
            <w:rStyle w:val="Hyperlink"/>
          </w:rPr>
          <w:t>www.melbournewater.com.au/nearme</w:t>
        </w:r>
      </w:hyperlink>
      <w:r w:rsidRPr="00286E8A">
        <w:t xml:space="preserve"> </w:t>
      </w:r>
    </w:p>
    <w:p w14:paraId="7A977B6A" w14:textId="77777777" w:rsidR="00286E8A" w:rsidRPr="00286E8A" w:rsidRDefault="00286E8A" w:rsidP="00286E8A">
      <w:pPr>
        <w:pStyle w:val="Heading1"/>
        <w:rPr>
          <w:rFonts w:eastAsia="Times New Roman"/>
        </w:rPr>
      </w:pPr>
      <w:r w:rsidRPr="00286E8A">
        <w:rPr>
          <w:rFonts w:eastAsia="Times New Roman"/>
        </w:rPr>
        <w:t>I don’t live in metropolitan Melbourne. Why should I pay?</w:t>
      </w:r>
    </w:p>
    <w:p w14:paraId="08AEC130" w14:textId="77777777" w:rsidR="00286E8A" w:rsidRPr="00286E8A" w:rsidRDefault="00286E8A" w:rsidP="00286E8A">
      <w:pPr>
        <w:pStyle w:val="BodyText"/>
      </w:pPr>
      <w:r w:rsidRPr="00286E8A">
        <w:t>The waterways and drainage boundary extends from high up in the Yarra Ranges across to Ballan in the west, right across to Tarago in the east, and includes Phillip Island and the Mornington Peninsula in the south.</w:t>
      </w:r>
    </w:p>
    <w:p w14:paraId="332283A3" w14:textId="77777777" w:rsidR="00286E8A" w:rsidRPr="00286E8A" w:rsidRDefault="00286E8A" w:rsidP="00286E8A">
      <w:pPr>
        <w:pStyle w:val="BodyText"/>
      </w:pPr>
      <w:r w:rsidRPr="00286E8A">
        <w:lastRenderedPageBreak/>
        <w:t>Everyone in Greater Melbourne benefits from a well-managed drainage network and healthy waterways. The Waterways and Drainage Charge is the fairest way of funding these services and is approved by the independent pricing regulator: the Essential Services Commission.</w:t>
      </w:r>
    </w:p>
    <w:p w14:paraId="1A961536" w14:textId="77777777" w:rsidR="00286E8A" w:rsidRPr="00286E8A" w:rsidRDefault="00286E8A" w:rsidP="00286E8A">
      <w:pPr>
        <w:pStyle w:val="Heading1"/>
        <w:rPr>
          <w:rFonts w:eastAsia="Times New Roman"/>
        </w:rPr>
      </w:pPr>
      <w:r w:rsidRPr="00286E8A">
        <w:rPr>
          <w:rFonts w:eastAsia="Times New Roman"/>
        </w:rPr>
        <w:t>I have a water/septic tank. Why should I pay?</w:t>
      </w:r>
    </w:p>
    <w:p w14:paraId="4DD02A3F" w14:textId="77777777" w:rsidR="00286E8A" w:rsidRPr="00286E8A" w:rsidRDefault="00286E8A" w:rsidP="00286E8A">
      <w:pPr>
        <w:pStyle w:val="BodyText"/>
      </w:pPr>
      <w:r w:rsidRPr="00286E8A">
        <w:t>The Waterways and Drainage Charge is not related to water and sewerage charges. The charge is a separate charge collected by the local water utilities on Melbourne Water’s behalf.</w:t>
      </w:r>
    </w:p>
    <w:p w14:paraId="4CE3C9BB" w14:textId="77777777" w:rsidR="00286E8A" w:rsidRPr="00286E8A" w:rsidRDefault="00286E8A" w:rsidP="00286E8A">
      <w:pPr>
        <w:pStyle w:val="Heading1"/>
        <w:rPr>
          <w:rFonts w:eastAsia="Times New Roman"/>
        </w:rPr>
      </w:pPr>
      <w:r w:rsidRPr="00286E8A">
        <w:rPr>
          <w:rFonts w:eastAsia="Times New Roman"/>
        </w:rPr>
        <w:t>How much is the Waterways and Drainage Charge?</w:t>
      </w:r>
    </w:p>
    <w:p w14:paraId="39D824B9" w14:textId="77777777" w:rsidR="00286E8A" w:rsidRDefault="00286E8A" w:rsidP="00286E8A">
      <w:pPr>
        <w:pStyle w:val="BodyText"/>
      </w:pPr>
      <w:r w:rsidRPr="00286E8A">
        <w:t>The price you’ll pay will depend on whether you are a residential customer, a rural customer or a non-residential customer.</w:t>
      </w:r>
    </w:p>
    <w:p w14:paraId="4F5E612D" w14:textId="4609F059" w:rsidR="00373A24" w:rsidRDefault="0072298E" w:rsidP="06B6D2A6">
      <w:pPr>
        <w:pStyle w:val="BodyText"/>
      </w:pPr>
      <w:r>
        <w:t>To v</w:t>
      </w:r>
      <w:r w:rsidR="00373A24">
        <w:t xml:space="preserve">iew our </w:t>
      </w:r>
      <w:r w:rsidR="00373A24" w:rsidRPr="06B6D2A6">
        <w:rPr>
          <w:rFonts w:cs="Arial"/>
          <w:color w:val="auto"/>
        </w:rPr>
        <w:t>current prices</w:t>
      </w:r>
      <w:r>
        <w:rPr>
          <w:rFonts w:cs="Arial"/>
          <w:color w:val="auto"/>
        </w:rPr>
        <w:t>,</w:t>
      </w:r>
      <w:r w:rsidR="06B6D2A6" w:rsidRPr="06B6D2A6">
        <w:rPr>
          <w:rFonts w:cs="Arial"/>
          <w:color w:val="auto"/>
        </w:rPr>
        <w:t xml:space="preserve"> </w:t>
      </w:r>
      <w:r w:rsidR="00286E8A">
        <w:t>please visit</w:t>
      </w:r>
      <w:r>
        <w:t xml:space="preserve"> our website:</w:t>
      </w:r>
      <w:r w:rsidR="00286E8A">
        <w:t xml:space="preserve"> </w:t>
      </w:r>
      <w:hyperlink r:id="rId18">
        <w:r w:rsidR="06B6D2A6" w:rsidRPr="06B6D2A6">
          <w:rPr>
            <w:rStyle w:val="Hyperlink"/>
            <w:rFonts w:eastAsiaTheme="minorEastAsia" w:cstheme="minorBidi"/>
          </w:rPr>
          <w:t>melbournewater.com.au/about/prices-and-charges/waterways-and-drainage-charge/waterways-and-drainage-prices</w:t>
        </w:r>
      </w:hyperlink>
    </w:p>
    <w:p w14:paraId="4FD0C0A0" w14:textId="77777777" w:rsidR="00286E8A" w:rsidRPr="00286E8A" w:rsidRDefault="00286E8A" w:rsidP="0057285F">
      <w:pPr>
        <w:pStyle w:val="Heading1"/>
      </w:pPr>
      <w:r w:rsidRPr="00286E8A">
        <w:t>Has my charge gone up since last year and if it has, why?</w:t>
      </w:r>
    </w:p>
    <w:p w14:paraId="76A05101" w14:textId="77777777" w:rsidR="00286E8A" w:rsidRPr="00286E8A" w:rsidRDefault="00286E8A" w:rsidP="00286E8A">
      <w:pPr>
        <w:pStyle w:val="BodyText"/>
      </w:pPr>
      <w:r w:rsidRPr="00286E8A">
        <w:t xml:space="preserve">As a provider of an essential service, our revenue is set by the Essential Services Commission – Victoria’s independent regulator. Any price increases are in line with Essential Services Commission approved prices movements plus inflation. </w:t>
      </w:r>
    </w:p>
    <w:p w14:paraId="48F19F67" w14:textId="77777777" w:rsidR="00286E8A" w:rsidRPr="00286E8A" w:rsidRDefault="00286E8A" w:rsidP="00286E8A">
      <w:pPr>
        <w:pStyle w:val="Heading1"/>
        <w:rPr>
          <w:rFonts w:eastAsia="Times New Roman"/>
        </w:rPr>
      </w:pPr>
      <w:r w:rsidRPr="00286E8A">
        <w:rPr>
          <w:rFonts w:eastAsia="Times New Roman"/>
        </w:rPr>
        <w:t>What is an occupancy?</w:t>
      </w:r>
    </w:p>
    <w:p w14:paraId="6DB102E8" w14:textId="77777777" w:rsidR="00286E8A" w:rsidRPr="00286E8A" w:rsidRDefault="00286E8A" w:rsidP="00286E8A">
      <w:pPr>
        <w:pStyle w:val="BodyText"/>
        <w:rPr>
          <w:lang w:val="en-US"/>
        </w:rPr>
      </w:pPr>
      <w:r w:rsidRPr="00286E8A">
        <w:rPr>
          <w:lang w:val="en-US"/>
        </w:rPr>
        <w:t xml:space="preserve">Charges are to be applied to the rateable land in respect of each separate occupancy for both residential and non-residential properties. </w:t>
      </w:r>
    </w:p>
    <w:p w14:paraId="5EEB0112" w14:textId="77777777" w:rsidR="00286E8A" w:rsidRPr="00286E8A" w:rsidRDefault="00286E8A" w:rsidP="00286E8A">
      <w:pPr>
        <w:pStyle w:val="BodyText"/>
        <w:rPr>
          <w:lang w:val="en-US"/>
        </w:rPr>
      </w:pPr>
      <w:r w:rsidRPr="00286E8A">
        <w:rPr>
          <w:lang w:val="en-US"/>
        </w:rPr>
        <w:t xml:space="preserve">Retail water businesses rely on council classifications as to what constitutes a ‘separate occupancy’ for the purposes of applying charges. </w:t>
      </w:r>
    </w:p>
    <w:p w14:paraId="4EBBF092" w14:textId="77777777" w:rsidR="00286E8A" w:rsidRPr="00286E8A" w:rsidRDefault="00286E8A" w:rsidP="00286E8A">
      <w:pPr>
        <w:pStyle w:val="Heading1"/>
        <w:rPr>
          <w:rFonts w:eastAsia="Times New Roman"/>
        </w:rPr>
      </w:pPr>
      <w:r w:rsidRPr="00286E8A">
        <w:rPr>
          <w:rFonts w:eastAsia="Times New Roman"/>
        </w:rPr>
        <w:t>How is the Net Annual Value (NAV) of each property produced?</w:t>
      </w:r>
    </w:p>
    <w:p w14:paraId="1FC06E7F" w14:textId="77777777" w:rsidR="00286E8A" w:rsidRPr="00286E8A" w:rsidRDefault="00286E8A" w:rsidP="00286E8A">
      <w:pPr>
        <w:pStyle w:val="BodyText"/>
      </w:pPr>
      <w:r w:rsidRPr="00286E8A">
        <w:t>The current NAV value of your property as determined by council, is converted to its value in 1990 using Victorian Valuer-General indices. This 1990 value is multiplied by the rate determined by Melbourne Water and approved by the Essential Services Commission each year to establish your annual charge rate.</w:t>
      </w:r>
    </w:p>
    <w:p w14:paraId="70DC096D" w14:textId="77777777" w:rsidR="00286E8A" w:rsidRPr="00286E8A" w:rsidRDefault="00286E8A" w:rsidP="00286E8A">
      <w:pPr>
        <w:pStyle w:val="Heading1"/>
        <w:rPr>
          <w:rFonts w:eastAsia="Times New Roman"/>
        </w:rPr>
      </w:pPr>
      <w:r w:rsidRPr="00286E8A">
        <w:rPr>
          <w:rFonts w:eastAsia="Times New Roman"/>
        </w:rPr>
        <w:lastRenderedPageBreak/>
        <w:t>What can I do if I can’t afford the Charge?</w:t>
      </w:r>
    </w:p>
    <w:p w14:paraId="11BEE169" w14:textId="77777777" w:rsidR="00286E8A" w:rsidRPr="00286E8A" w:rsidRDefault="00286E8A" w:rsidP="00286E8A">
      <w:pPr>
        <w:pStyle w:val="BodyText"/>
      </w:pPr>
      <w:r w:rsidRPr="00286E8A">
        <w:t xml:space="preserve">Your retail water company will be able to assist you with ways to manage your bill, including to set up a payment plan. </w:t>
      </w:r>
    </w:p>
    <w:p w14:paraId="10D44B58" w14:textId="77777777" w:rsidR="00286E8A" w:rsidRPr="00286E8A" w:rsidRDefault="00286E8A" w:rsidP="00286E8A">
      <w:pPr>
        <w:pStyle w:val="Heading1"/>
        <w:rPr>
          <w:rFonts w:eastAsia="Times New Roman"/>
        </w:rPr>
      </w:pPr>
      <w:r w:rsidRPr="00286E8A">
        <w:rPr>
          <w:rFonts w:eastAsia="Times New Roman"/>
        </w:rPr>
        <w:t>What’s my legislative requirement?</w:t>
      </w:r>
    </w:p>
    <w:p w14:paraId="5C6A31C1" w14:textId="77777777" w:rsidR="00286E8A" w:rsidRPr="00286E8A" w:rsidRDefault="00286E8A" w:rsidP="00286E8A">
      <w:pPr>
        <w:pStyle w:val="BodyText"/>
      </w:pPr>
      <w:r w:rsidRPr="00286E8A">
        <w:t xml:space="preserve">Section 259 of the </w:t>
      </w:r>
      <w:r w:rsidRPr="00286E8A">
        <w:rPr>
          <w:i/>
        </w:rPr>
        <w:t xml:space="preserve">Water Act 1989 </w:t>
      </w:r>
      <w:r w:rsidRPr="00286E8A">
        <w:t>(Part 13) permits Melbourne Water to levy waterways and drainage charges on properties within its “Waterway Management District”.</w:t>
      </w:r>
    </w:p>
    <w:p w14:paraId="4C4A8211" w14:textId="77777777" w:rsidR="00286E8A" w:rsidRPr="00286E8A" w:rsidRDefault="00286E8A" w:rsidP="00286E8A">
      <w:pPr>
        <w:pStyle w:val="BodyText"/>
      </w:pPr>
      <w:r w:rsidRPr="00286E8A">
        <w:t xml:space="preserve">All properties deemed rateable under the meaning of </w:t>
      </w:r>
      <w:r w:rsidRPr="00286E8A">
        <w:rPr>
          <w:i/>
        </w:rPr>
        <w:t>the Local Government Act</w:t>
      </w:r>
      <w:r>
        <w:t xml:space="preserve"> </w:t>
      </w:r>
      <w:r w:rsidRPr="00286E8A">
        <w:rPr>
          <w:i/>
        </w:rPr>
        <w:t xml:space="preserve">1989 </w:t>
      </w:r>
      <w:r w:rsidRPr="00286E8A">
        <w:t>are liable for the Waterways and Drainage Charge. So, if you pay council rates, the charge will apply.</w:t>
      </w:r>
    </w:p>
    <w:p w14:paraId="48F399F0" w14:textId="77777777" w:rsidR="00286E8A" w:rsidRPr="00286E8A" w:rsidRDefault="00286E8A" w:rsidP="00286E8A">
      <w:pPr>
        <w:pStyle w:val="BodyText"/>
      </w:pPr>
      <w:r w:rsidRPr="00286E8A">
        <w:rPr>
          <w:i/>
        </w:rPr>
        <w:t>Water Act 1989</w:t>
      </w:r>
      <w:r w:rsidRPr="00286E8A">
        <w:t>, Section 259, parts 9 and 10 state:</w:t>
      </w:r>
    </w:p>
    <w:p w14:paraId="5DB30EAA" w14:textId="77777777" w:rsidR="00286E8A" w:rsidRDefault="00286E8A" w:rsidP="00286E8A">
      <w:pPr>
        <w:pStyle w:val="BodyText"/>
        <w:ind w:left="720"/>
      </w:pPr>
      <w:r w:rsidRPr="00286E8A">
        <w:t>(9) An Authority may in respect of a property, separately impose fees under a tariff or development tariff in respect of each separate occupancy on that Property.</w:t>
      </w:r>
    </w:p>
    <w:p w14:paraId="47D98644" w14:textId="77777777" w:rsidR="00286E8A" w:rsidRPr="00286E8A" w:rsidRDefault="00286E8A" w:rsidP="00286E8A">
      <w:pPr>
        <w:pStyle w:val="BodyText"/>
        <w:ind w:left="720"/>
      </w:pPr>
      <w:r w:rsidRPr="00286E8A">
        <w:t xml:space="preserve">(10) In determining what constitutes a separate occupancy, the Authority must use the relevant principles set out in the </w:t>
      </w:r>
      <w:r w:rsidRPr="00286E8A">
        <w:rPr>
          <w:i/>
        </w:rPr>
        <w:t>Valuation of Land Act 1960</w:t>
      </w:r>
      <w:r w:rsidRPr="00286E8A">
        <w:t>.</w:t>
      </w:r>
    </w:p>
    <w:p w14:paraId="3742E125" w14:textId="77777777" w:rsidR="00B21456" w:rsidRDefault="00286E8A" w:rsidP="00BB3DBA">
      <w:pPr>
        <w:pStyle w:val="BodyText"/>
      </w:pPr>
      <w:r w:rsidRPr="00286E8A">
        <w:t>NB</w:t>
      </w:r>
      <w:r>
        <w:t>:</w:t>
      </w:r>
      <w:r w:rsidRPr="00286E8A">
        <w:t xml:space="preserve"> A separate occupancy is a dwelling, either occupied or vacant, on each council rated property.</w:t>
      </w:r>
    </w:p>
    <w:tbl>
      <w:tblPr>
        <w:tblStyle w:val="MW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2"/>
        <w:gridCol w:w="3796"/>
      </w:tblGrid>
      <w:tr w:rsidR="003F2975" w14:paraId="29453B7E" w14:textId="77777777" w:rsidTr="00391AF0">
        <w:trPr>
          <w:cnfStyle w:val="100000000000" w:firstRow="1" w:lastRow="0" w:firstColumn="0" w:lastColumn="0" w:oddVBand="0" w:evenVBand="0" w:oddHBand="0" w:evenHBand="0" w:firstRowFirstColumn="0" w:firstRowLastColumn="0" w:lastRowFirstColumn="0" w:lastRowLastColumn="0"/>
          <w:trHeight w:val="3231"/>
        </w:trPr>
        <w:tc>
          <w:tcPr>
            <w:tcW w:w="600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1C2B3BB1" w14:textId="77777777" w:rsidR="003F2975" w:rsidRPr="00391AF0" w:rsidRDefault="003F2975" w:rsidP="00D022D5">
            <w:pPr>
              <w:ind w:left="113" w:right="113"/>
              <w:rPr>
                <w:b/>
                <w:sz w:val="25"/>
                <w:szCs w:val="25"/>
              </w:rPr>
            </w:pPr>
            <w:r w:rsidRPr="00391AF0">
              <w:rPr>
                <w:b/>
                <w:sz w:val="25"/>
                <w:szCs w:val="25"/>
              </w:rPr>
              <w:t>Keep up to date with what’s happening</w:t>
            </w:r>
          </w:p>
          <w:p w14:paraId="4AA4F1DE" w14:textId="77777777" w:rsidR="003F2975" w:rsidRDefault="003F2975" w:rsidP="00D022D5">
            <w:pPr>
              <w:spacing w:before="100" w:after="100" w:line="257" w:lineRule="auto"/>
              <w:ind w:left="113" w:right="113"/>
            </w:pPr>
            <w:r>
              <w:t>For more information</w:t>
            </w:r>
            <w:r w:rsidR="00286E8A">
              <w:t>,</w:t>
            </w:r>
            <w:r>
              <w:t xml:space="preserve"> visit </w:t>
            </w:r>
            <w:hyperlink r:id="rId19" w:history="1">
              <w:r w:rsidR="00BB3DBA" w:rsidRPr="00BB3DBA">
                <w:rPr>
                  <w:rStyle w:val="Hyperlink"/>
                  <w:color w:val="FFFFFF" w:themeColor="background1"/>
                  <w:u w:val="none"/>
                </w:rPr>
                <w:t>www.melbournewater.com/</w:t>
              </w:r>
            </w:hyperlink>
            <w:r w:rsidR="00286E8A">
              <w:t>wwdc</w:t>
            </w:r>
          </w:p>
          <w:p w14:paraId="41D0D618" w14:textId="77777777" w:rsidR="00177497" w:rsidRDefault="00177497" w:rsidP="00C37A39">
            <w:pPr>
              <w:spacing w:before="100" w:after="100" w:line="257" w:lineRule="auto"/>
              <w:ind w:left="113" w:right="113"/>
            </w:pPr>
            <w:r>
              <w:rPr>
                <w:noProof/>
              </w:rPr>
              <w:drawing>
                <wp:anchor distT="0" distB="0" distL="114300" distR="114300" simplePos="0" relativeHeight="251654656" behindDoc="0" locked="1" layoutInCell="1" allowOverlap="1" wp14:anchorId="32CA2F94" wp14:editId="21892EDD">
                  <wp:simplePos x="0" y="0"/>
                  <wp:positionH relativeFrom="column">
                    <wp:posOffset>75565</wp:posOffset>
                  </wp:positionH>
                  <wp:positionV relativeFrom="paragraph">
                    <wp:posOffset>71755</wp:posOffset>
                  </wp:positionV>
                  <wp:extent cx="604800" cy="439200"/>
                  <wp:effectExtent l="0" t="0" r="5080" b="0"/>
                  <wp:wrapSquare wrapText="bothSides"/>
                  <wp:docPr id="1" name="Picture 1">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14="http://schemas.microsoft.com/office/drawing/2010/main"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4800" cy="439200"/>
                          </a:xfrm>
                          <a:prstGeom prst="rect">
                            <a:avLst/>
                          </a:prstGeom>
                        </pic:spPr>
                      </pic:pic>
                    </a:graphicData>
                  </a:graphic>
                  <wp14:sizeRelH relativeFrom="page">
                    <wp14:pctWidth>0</wp14:pctWidth>
                  </wp14:sizeRelH>
                  <wp14:sizeRelV relativeFrom="page">
                    <wp14:pctHeight>0</wp14:pctHeight>
                  </wp14:sizeRelV>
                </wp:anchor>
              </w:drawing>
            </w:r>
            <w:r>
              <w:t>For an interpreter, please call the Translating and Interpreting Service</w:t>
            </w:r>
            <w:r w:rsidR="00C37A39">
              <w:t xml:space="preserve"> </w:t>
            </w:r>
            <w:r>
              <w:t>(TIS National) on 13 14 50</w:t>
            </w:r>
          </w:p>
        </w:tc>
        <w:tc>
          <w:tcPr>
            <w:tcW w:w="3800"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48391CE" w14:textId="77777777" w:rsidR="003F2975" w:rsidRDefault="00391AF0" w:rsidP="00391AF0">
            <w:pPr>
              <w:pStyle w:val="BodyText"/>
            </w:pPr>
            <w:r>
              <w:rPr>
                <w:noProof/>
              </w:rPr>
              <mc:AlternateContent>
                <mc:Choice Requires="wpg">
                  <w:drawing>
                    <wp:inline distT="0" distB="0" distL="0" distR="0" wp14:anchorId="5E662BE5" wp14:editId="26DA1967">
                      <wp:extent cx="2282400" cy="1216800"/>
                      <wp:effectExtent l="0" t="0" r="0" b="2540"/>
                      <wp:docPr id="8" name="Group 8"/>
                      <wp:cNvGraphicFramePr/>
                      <a:graphic xmlns:a="http://schemas.openxmlformats.org/drawingml/2006/main">
                        <a:graphicData uri="http://schemas.microsoft.com/office/word/2010/wordprocessingGroup">
                          <wpg:wgp>
                            <wpg:cNvGrpSpPr/>
                            <wpg:grpSpPr>
                              <a:xfrm>
                                <a:off x="0" y="0"/>
                                <a:ext cx="2282400" cy="1216800"/>
                                <a:chOff x="0" y="0"/>
                                <a:chExt cx="2280920" cy="1217295"/>
                              </a:xfrm>
                            </wpg:grpSpPr>
                            <pic:pic xmlns:pic="http://schemas.openxmlformats.org/drawingml/2006/picture">
                              <pic:nvPicPr>
                                <pic:cNvPr id="2" name="Picture 2">
                                  <a:extLst>
                                    <a:ext uri="{C183D7F6-B498-43B3-948B-1728B52AA6E4}">
                                      <adec:decorative xmlns:a14="http://schemas.microsoft.com/office/drawing/2010/main"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9525" y="9525"/>
                                  <a:ext cx="354965" cy="354965"/>
                                </a:xfrm>
                                <a:prstGeom prst="rect">
                                  <a:avLst/>
                                </a:prstGeom>
                              </pic:spPr>
                            </pic:pic>
                            <wps:wsp>
                              <wps:cNvPr id="6" name="Text Box 6"/>
                              <wps:cNvSpPr txBox="1"/>
                              <wps:spPr>
                                <a:xfrm>
                                  <a:off x="371475" y="0"/>
                                  <a:ext cx="177546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B29CD" w14:textId="77777777" w:rsidR="00391AF0" w:rsidRDefault="00391AF0" w:rsidP="00391AF0">
                                    <w:pPr>
                                      <w:pStyle w:val="NormalWeb"/>
                                      <w:spacing w:line="200" w:lineRule="exact"/>
                                      <w:rPr>
                                        <w:b/>
                                        <w:color w:val="FFFFFF" w:themeColor="background1"/>
                                        <w:sz w:val="21"/>
                                        <w:szCs w:val="21"/>
                                      </w:rPr>
                                    </w:pPr>
                                    <w:r>
                                      <w:rPr>
                                        <w:b/>
                                        <w:color w:val="FFFFFF" w:themeColor="background1"/>
                                        <w:sz w:val="21"/>
                                        <w:szCs w:val="21"/>
                                      </w:rPr>
                                      <w:t>Like us</w:t>
                                    </w:r>
                                  </w:p>
                                  <w:p w14:paraId="57D5C20F" w14:textId="77777777" w:rsidR="00391AF0" w:rsidRPr="009F5DEE" w:rsidRDefault="00391AF0" w:rsidP="00391AF0">
                                    <w:pPr>
                                      <w:pStyle w:val="NormalWeb"/>
                                      <w:spacing w:line="200" w:lineRule="exact"/>
                                      <w:rPr>
                                        <w:b/>
                                        <w:color w:val="FFFFFF" w:themeColor="background1"/>
                                        <w:sz w:val="21"/>
                                        <w:szCs w:val="21"/>
                                      </w:rPr>
                                    </w:pPr>
                                    <w:r>
                                      <w:rPr>
                                        <w:color w:val="FFFFFF" w:themeColor="background1"/>
                                        <w:spacing w:val="-3"/>
                                        <w:sz w:val="16"/>
                                        <w:szCs w:val="16"/>
                                      </w:rPr>
                                      <w:t>facebook.com/melbournewater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a:extLst>
                                    <a:ext uri="{C183D7F6-B498-43B3-948B-1728B52AA6E4}">
                                      <adec:decorative xmlns:a14="http://schemas.microsoft.com/office/drawing/2010/main"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457200"/>
                                  <a:ext cx="361950" cy="340995"/>
                                </a:xfrm>
                                <a:prstGeom prst="rect">
                                  <a:avLst/>
                                </a:prstGeom>
                              </pic:spPr>
                            </pic:pic>
                            <wps:wsp>
                              <wps:cNvPr id="7" name="Text Box 8"/>
                              <wps:cNvSpPr txBox="1"/>
                              <wps:spPr>
                                <a:xfrm>
                                  <a:off x="400050" y="419100"/>
                                  <a:ext cx="1649730" cy="425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0C2DCE" w14:textId="77777777" w:rsidR="00391AF0" w:rsidRPr="0048264D" w:rsidRDefault="00391AF0" w:rsidP="00391AF0">
                                    <w:pPr>
                                      <w:pStyle w:val="NormalWeb"/>
                                      <w:spacing w:line="200" w:lineRule="exact"/>
                                      <w:rPr>
                                        <w:b/>
                                        <w:color w:val="FFFFFF" w:themeColor="background1"/>
                                        <w:sz w:val="21"/>
                                        <w:szCs w:val="21"/>
                                      </w:rPr>
                                    </w:pPr>
                                    <w:r w:rsidRPr="0048264D">
                                      <w:rPr>
                                        <w:b/>
                                        <w:color w:val="FFFFFF" w:themeColor="background1"/>
                                        <w:sz w:val="21"/>
                                        <w:szCs w:val="21"/>
                                      </w:rPr>
                                      <w:t>Follow us</w:t>
                                    </w:r>
                                  </w:p>
                                  <w:p w14:paraId="5F47DD88" w14:textId="77777777" w:rsidR="00391AF0" w:rsidRPr="0048264D" w:rsidRDefault="00391AF0" w:rsidP="00391AF0">
                                    <w:pPr>
                                      <w:pStyle w:val="NormalWeb"/>
                                      <w:spacing w:line="200" w:lineRule="exact"/>
                                      <w:rPr>
                                        <w:color w:val="FFFFFF" w:themeColor="background1"/>
                                      </w:rPr>
                                    </w:pPr>
                                    <w:r w:rsidRPr="0048264D">
                                      <w:rPr>
                                        <w:color w:val="FFFFFF" w:themeColor="background1"/>
                                        <w:spacing w:val="-3"/>
                                        <w:sz w:val="16"/>
                                        <w:szCs w:val="16"/>
                                      </w:rPr>
                                      <w:t>@MelbourneWater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a:extLst>
                                    <a:ext uri="{C183D7F6-B498-43B3-948B-1728B52AA6E4}">
                                      <adec:decorative xmlns:a14="http://schemas.microsoft.com/office/drawing/2010/main"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9525" y="876300"/>
                                  <a:ext cx="361950" cy="340995"/>
                                </a:xfrm>
                                <a:prstGeom prst="rect">
                                  <a:avLst/>
                                </a:prstGeom>
                              </pic:spPr>
                            </pic:pic>
                            <wps:wsp>
                              <wps:cNvPr id="13" name="Text Box 9"/>
                              <wps:cNvSpPr txBox="1"/>
                              <wps:spPr>
                                <a:xfrm>
                                  <a:off x="428625" y="857250"/>
                                  <a:ext cx="1852295" cy="344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F909C1" w14:textId="77777777" w:rsidR="00391AF0" w:rsidRPr="0048264D" w:rsidRDefault="00391AF0" w:rsidP="00391AF0">
                                    <w:pPr>
                                      <w:pStyle w:val="NormalWeb"/>
                                      <w:spacing w:line="200" w:lineRule="exact"/>
                                      <w:rPr>
                                        <w:b/>
                                        <w:color w:val="FFFFFF" w:themeColor="background1"/>
                                        <w:sz w:val="21"/>
                                        <w:szCs w:val="21"/>
                                      </w:rPr>
                                    </w:pPr>
                                    <w:r w:rsidRPr="0048264D">
                                      <w:rPr>
                                        <w:b/>
                                        <w:color w:val="FFFFFF" w:themeColor="background1"/>
                                        <w:sz w:val="21"/>
                                        <w:szCs w:val="21"/>
                                      </w:rPr>
                                      <w:t>Visit us</w:t>
                                    </w:r>
                                  </w:p>
                                  <w:p w14:paraId="6BE04535" w14:textId="77777777" w:rsidR="00391AF0" w:rsidRPr="004D1A1A" w:rsidRDefault="00391AF0" w:rsidP="00391AF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662BE5" id="Group 8" o:spid="_x0000_s1026" style="width:179.7pt;height:95.8pt;mso-position-horizontal-relative:char;mso-position-vertical-relative:line" coordsize="22809,1217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&#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5;top:95;width:3549;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">
                        <v:imagedata r:id="rId24" o:title=""/>
                        <v:path arrowok="t"/>
                      </v:shape>
                      <v:shapetype id="_x0000_t202" coordsize="21600,21600" o:spt="202" path="m,l,21600r21600,l21600,xe">
                        <v:stroke joinstyle="miter"/>
                        <v:path gradientshapeok="t" o:connecttype="rect"/>
                      </v:shapetype>
                      <v:shape id="Text Box 6" o:spid="_x0000_s1028" type="#_x0000_t202" style="position:absolute;left:3714;width:1775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2E0B29CD" w14:textId="77777777" w:rsidR="00391AF0" w:rsidRDefault="00391AF0" w:rsidP="00391AF0">
                              <w:pPr>
                                <w:pStyle w:val="NormalWeb"/>
                                <w:spacing w:line="200" w:lineRule="exact"/>
                                <w:rPr>
                                  <w:b/>
                                  <w:color w:val="FFFFFF" w:themeColor="background1"/>
                                  <w:sz w:val="21"/>
                                  <w:szCs w:val="21"/>
                                </w:rPr>
                              </w:pPr>
                              <w:r>
                                <w:rPr>
                                  <w:b/>
                                  <w:color w:val="FFFFFF" w:themeColor="background1"/>
                                  <w:sz w:val="21"/>
                                  <w:szCs w:val="21"/>
                                </w:rPr>
                                <w:t>Like us</w:t>
                              </w:r>
                            </w:p>
                            <w:p w14:paraId="57D5C20F" w14:textId="77777777" w:rsidR="00391AF0" w:rsidRPr="009F5DEE" w:rsidRDefault="00391AF0" w:rsidP="00391AF0">
                              <w:pPr>
                                <w:pStyle w:val="NormalWeb"/>
                                <w:spacing w:line="200" w:lineRule="exact"/>
                                <w:rPr>
                                  <w:b/>
                                  <w:color w:val="FFFFFF" w:themeColor="background1"/>
                                  <w:sz w:val="21"/>
                                  <w:szCs w:val="21"/>
                                </w:rPr>
                              </w:pPr>
                              <w:r>
                                <w:rPr>
                                  <w:color w:val="FFFFFF" w:themeColor="background1"/>
                                  <w:spacing w:val="-3"/>
                                  <w:sz w:val="16"/>
                                  <w:szCs w:val="16"/>
                                </w:rPr>
                                <w:t>facebook.com/melbournewater</w:t>
                              </w:r>
                            </w:p>
                          </w:txbxContent>
                        </v:textbox>
                      </v:shape>
                      <v:shape id="Picture 4" o:spid="_x0000_s1029" type="#_x0000_t75" style="position:absolute;top:4572;width:361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">
                        <v:imagedata r:id="rId25" o:title=""/>
                        <v:path arrowok="t"/>
                      </v:shape>
                      <v:shape id="Text Box 8" o:spid="_x0000_s1030" type="#_x0000_t202" style="position:absolute;left:4000;top:4191;width:16497;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" filled="f" stroked="f">
                        <v:textbox>
                          <w:txbxContent>
                            <w:p w14:paraId="590C2DCE" w14:textId="77777777" w:rsidR="00391AF0" w:rsidRPr="0048264D" w:rsidRDefault="00391AF0" w:rsidP="00391AF0">
                              <w:pPr>
                                <w:pStyle w:val="NormalWeb"/>
                                <w:spacing w:line="200" w:lineRule="exact"/>
                                <w:rPr>
                                  <w:b/>
                                  <w:color w:val="FFFFFF" w:themeColor="background1"/>
                                  <w:sz w:val="21"/>
                                  <w:szCs w:val="21"/>
                                </w:rPr>
                              </w:pPr>
                              <w:r w:rsidRPr="0048264D">
                                <w:rPr>
                                  <w:b/>
                                  <w:color w:val="FFFFFF" w:themeColor="background1"/>
                                  <w:sz w:val="21"/>
                                  <w:szCs w:val="21"/>
                                </w:rPr>
                                <w:t>Follow us</w:t>
                              </w:r>
                            </w:p>
                            <w:p w14:paraId="5F47DD88" w14:textId="77777777" w:rsidR="00391AF0" w:rsidRPr="0048264D" w:rsidRDefault="00391AF0" w:rsidP="00391AF0">
                              <w:pPr>
                                <w:pStyle w:val="NormalWeb"/>
                                <w:spacing w:line="200" w:lineRule="exact"/>
                                <w:rPr>
                                  <w:color w:val="FFFFFF" w:themeColor="background1"/>
                                </w:rPr>
                              </w:pPr>
                              <w:r w:rsidRPr="0048264D">
                                <w:rPr>
                                  <w:color w:val="FFFFFF" w:themeColor="background1"/>
                                  <w:spacing w:val="-3"/>
                                  <w:sz w:val="16"/>
                                  <w:szCs w:val="16"/>
                                </w:rPr>
                                <w:t>@</w:t>
                              </w:r>
                              <w:proofErr w:type="spellStart"/>
                              <w:r w:rsidRPr="0048264D">
                                <w:rPr>
                                  <w:color w:val="FFFFFF" w:themeColor="background1"/>
                                  <w:spacing w:val="-3"/>
                                  <w:sz w:val="16"/>
                                  <w:szCs w:val="16"/>
                                </w:rPr>
                                <w:t>MelbourneWater</w:t>
                              </w:r>
                              <w:proofErr w:type="spellEnd"/>
                            </w:p>
                          </w:txbxContent>
                        </v:textbox>
                      </v:shape>
                      <v:shape id="Picture 5" o:spid="_x0000_s1031" type="#_x0000_t75" style="position:absolute;left:95;top:8763;width:361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">
                        <v:imagedata r:id="rId26" o:title=""/>
                        <v:path arrowok="t"/>
                      </v:shape>
                      <v:shape id="Text Box 9" o:spid="_x0000_s1032" type="#_x0000_t202" style="position:absolute;left:4286;top:8572;width:18523;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NTwQAAANsAAAAPAAAAZHJzL2Rvd25yZXYueG1sRE/dasIw&#10;FL4f+A7hCN4Mm86B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FjmM1PBAAAA2wAAAA8AAAAA&#10;AAAAAAAAAAAABwIAAGRycy9kb3ducmV2LnhtbFBLBQYAAAAAAwADALcAAAD1AgAAAAA=&#10;" filled="f" stroked="f">
                        <v:textbox>
                          <w:txbxContent>
                            <w:p w14:paraId="7CF909C1" w14:textId="77777777" w:rsidR="00391AF0" w:rsidRPr="0048264D" w:rsidRDefault="00391AF0" w:rsidP="00391AF0">
                              <w:pPr>
                                <w:pStyle w:val="NormalWeb"/>
                                <w:spacing w:line="200" w:lineRule="exact"/>
                                <w:rPr>
                                  <w:b/>
                                  <w:color w:val="FFFFFF" w:themeColor="background1"/>
                                  <w:sz w:val="21"/>
                                  <w:szCs w:val="21"/>
                                </w:rPr>
                              </w:pPr>
                              <w:r w:rsidRPr="0048264D">
                                <w:rPr>
                                  <w:b/>
                                  <w:color w:val="FFFFFF" w:themeColor="background1"/>
                                  <w:sz w:val="21"/>
                                  <w:szCs w:val="21"/>
                                </w:rPr>
                                <w:t>Visit us</w:t>
                              </w:r>
                            </w:p>
                            <w:p w14:paraId="6BE04535" w14:textId="77777777" w:rsidR="00391AF0" w:rsidRPr="004D1A1A" w:rsidRDefault="00391AF0" w:rsidP="00391AF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v:textbox>
                      </v:shape>
                      <w10:anchorlock/>
                    </v:group>
                  </w:pict>
                </mc:Fallback>
              </mc:AlternateContent>
            </w:r>
          </w:p>
        </w:tc>
      </w:tr>
    </w:tbl>
    <w:p w14:paraId="672A6659" w14:textId="77777777" w:rsidR="00B86367" w:rsidRPr="001008EC" w:rsidRDefault="00B86367" w:rsidP="001008EC"/>
    <w:sectPr w:rsidR="00B86367" w:rsidRPr="001008EC" w:rsidSect="006158EF">
      <w:type w:val="continuous"/>
      <w:pgSz w:w="11906" w:h="16838" w:code="9"/>
      <w:pgMar w:top="1134" w:right="1134" w:bottom="1134" w:left="1134" w:header="567" w:footer="68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3699F9" w14:textId="77777777" w:rsidR="00A428CB" w:rsidRDefault="00A428CB" w:rsidP="00256624">
      <w:r>
        <w:separator/>
      </w:r>
    </w:p>
    <w:p w14:paraId="50BDC5BD" w14:textId="77777777" w:rsidR="00A428CB" w:rsidRDefault="00A428CB"/>
  </w:endnote>
  <w:endnote w:type="continuationSeparator" w:id="0">
    <w:p w14:paraId="12666E25" w14:textId="77777777" w:rsidR="00A428CB" w:rsidRDefault="00A428CB" w:rsidP="00256624">
      <w:r>
        <w:continuationSeparator/>
      </w:r>
    </w:p>
    <w:p w14:paraId="7E9C4985" w14:textId="77777777" w:rsidR="00A428CB" w:rsidRDefault="00A428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ircular Std Book">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D8EE1" w14:textId="77777777" w:rsidR="00E61868" w:rsidRDefault="00E618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9BBE3" w14:textId="77777777" w:rsidR="00C803C3" w:rsidRPr="008144A0" w:rsidRDefault="00C803C3" w:rsidP="00B3680B">
    <w:pPr>
      <w:pStyle w:val="FooterLine"/>
    </w:pPr>
  </w:p>
  <w:p w14:paraId="2523328A" w14:textId="77777777" w:rsidR="009B637D" w:rsidRDefault="009B637D" w:rsidP="00B3680B">
    <w:pPr>
      <w:pStyle w:val="FooterAboutUs"/>
    </w:pPr>
    <w:r>
      <w:rPr>
        <w:lang w:eastAsia="en-AU"/>
      </w:rPr>
      <w:drawing>
        <wp:anchor distT="0" distB="0" distL="114300" distR="114300" simplePos="0" relativeHeight="251681792" behindDoc="1" locked="1" layoutInCell="1" allowOverlap="1" wp14:anchorId="77877D46" wp14:editId="692EA19C">
          <wp:simplePos x="0" y="0"/>
          <wp:positionH relativeFrom="page">
            <wp:align>right</wp:align>
          </wp:positionH>
          <wp:positionV relativeFrom="paragraph">
            <wp:posOffset>0</wp:posOffset>
          </wp:positionV>
          <wp:extent cx="1980000" cy="424800"/>
          <wp:effectExtent l="0" t="0" r="0" b="0"/>
          <wp:wrapNone/>
          <wp:docPr id="50" name="Picture 50" descr="Melbourne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elbourne Wate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424800"/>
                  </a:xfrm>
                  <a:prstGeom prst="rect">
                    <a:avLst/>
                  </a:prstGeom>
                </pic:spPr>
              </pic:pic>
            </a:graphicData>
          </a:graphic>
          <wp14:sizeRelH relativeFrom="margin">
            <wp14:pctWidth>0</wp14:pctWidth>
          </wp14:sizeRelH>
          <wp14:sizeRelV relativeFrom="margin">
            <wp14:pctHeight>0</wp14:pctHeight>
          </wp14:sizeRelV>
        </wp:anchor>
      </w:drawing>
    </w:r>
    <w:r w:rsidRPr="000E18A6">
      <w:rPr>
        <w:lang w:eastAsia="en-AU"/>
      </w:rPr>
      <w:drawing>
        <wp:anchor distT="0" distB="0" distL="114300" distR="114300" simplePos="0" relativeHeight="251680768" behindDoc="1" locked="1" layoutInCell="1" allowOverlap="1" wp14:anchorId="1244ADD8" wp14:editId="2092729C">
          <wp:simplePos x="0" y="0"/>
          <wp:positionH relativeFrom="margin">
            <wp:posOffset>-31115</wp:posOffset>
          </wp:positionH>
          <wp:positionV relativeFrom="paragraph">
            <wp:posOffset>0</wp:posOffset>
          </wp:positionV>
          <wp:extent cx="763200" cy="428400"/>
          <wp:effectExtent l="0" t="0" r="0" b="0"/>
          <wp:wrapNone/>
          <wp:docPr id="51" name="VICLogo"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ICLogo" descr="Victoria State Government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3200" cy="42840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Pr="00E906A2">
      <w:t>Melbourne Water is owned by the Victorian Government. We</w:t>
    </w:r>
    <w:r w:rsidR="00B3680B">
      <w:t> </w:t>
    </w:r>
    <w:r w:rsidRPr="00E906A2">
      <w:t>manage Melbourne’s water</w:t>
    </w:r>
    <w:r>
      <w:t xml:space="preserve"> </w:t>
    </w:r>
    <w:r w:rsidRPr="00E906A2">
      <w:t>supply catchments, remove and treat most of Melbourne’s sewage, and manage rivers and</w:t>
    </w:r>
    <w:r>
      <w:t xml:space="preserve"> </w:t>
    </w:r>
    <w:r w:rsidRPr="00E906A2">
      <w:t xml:space="preserve">creeks and major drainage systems throughout </w:t>
    </w:r>
    <w:r w:rsidRPr="00B74771">
      <w:t>the</w:t>
    </w:r>
    <w:r w:rsidRPr="00E906A2">
      <w:t xml:space="preserve"> Port</w:t>
    </w:r>
    <w:r w:rsidR="00B3680B">
      <w:t> </w:t>
    </w:r>
    <w:r w:rsidRPr="00E906A2">
      <w:t>Phillip and Westernport region.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E57C7" w14:textId="77777777" w:rsidR="00E61868" w:rsidRDefault="00E618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E1CF2" w14:textId="77777777" w:rsidR="00A428CB" w:rsidRDefault="00A428CB" w:rsidP="00256624">
      <w:r>
        <w:separator/>
      </w:r>
    </w:p>
  </w:footnote>
  <w:footnote w:type="continuationSeparator" w:id="0">
    <w:p w14:paraId="6C958F75" w14:textId="77777777" w:rsidR="00A428CB" w:rsidRDefault="00A428CB" w:rsidP="00256624">
      <w:r>
        <w:continuationSeparator/>
      </w:r>
    </w:p>
    <w:p w14:paraId="40AD6920" w14:textId="77777777" w:rsidR="00A428CB" w:rsidRDefault="00A428C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9A662" w14:textId="77777777" w:rsidR="00E61868" w:rsidRDefault="00E618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4F929" w14:textId="712F0CD6" w:rsidR="009B637D" w:rsidRDefault="00E61868" w:rsidP="009B637D">
    <w:pPr>
      <w:pStyle w:val="Header"/>
    </w:pPr>
    <w:r>
      <w:rPr>
        <w:noProof/>
        <w:lang w:eastAsia="en-AU"/>
      </w:rPr>
      <mc:AlternateContent>
        <mc:Choice Requires="wps">
          <w:drawing>
            <wp:anchor distT="0" distB="0" distL="114300" distR="114300" simplePos="0" relativeHeight="251682816" behindDoc="0" locked="0" layoutInCell="0" allowOverlap="1" wp14:anchorId="419E5ED2" wp14:editId="6BF11DC0">
              <wp:simplePos x="0" y="0"/>
              <wp:positionH relativeFrom="page">
                <wp:posOffset>0</wp:posOffset>
              </wp:positionH>
              <wp:positionV relativeFrom="page">
                <wp:posOffset>190500</wp:posOffset>
              </wp:positionV>
              <wp:extent cx="7560310" cy="273050"/>
              <wp:effectExtent l="0" t="0" r="0" b="12700"/>
              <wp:wrapNone/>
              <wp:docPr id="3" name="MSIPCM841e444b8219dda7c5f077a3" descr="{&quot;HashCode&quot;:43151792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549E27" w14:textId="099099FD" w:rsidR="00E61868" w:rsidRPr="00E61868" w:rsidRDefault="00E61868" w:rsidP="00E61868">
                          <w:pPr>
                            <w:jc w:val="center"/>
                            <w:rPr>
                              <w:rFonts w:ascii="Calibri" w:hAnsi="Calibri" w:cs="Calibri"/>
                              <w:color w:val="FF0000"/>
                              <w:sz w:val="28"/>
                            </w:rPr>
                          </w:pPr>
                          <w:r w:rsidRPr="00E61868">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9E5ED2" id="_x0000_t202" coordsize="21600,21600" o:spt="202" path="m,l,21600r21600,l21600,xe">
              <v:stroke joinstyle="miter"/>
              <v:path gradientshapeok="t" o:connecttype="rect"/>
            </v:shapetype>
            <v:shape id="MSIPCM841e444b8219dda7c5f077a3" o:spid="_x0000_s1033" type="#_x0000_t202" alt="{&quot;HashCode&quot;:431517927,&quot;Height&quot;:841.0,&quot;Width&quot;:595.0,&quot;Placement&quot;:&quot;Header&quot;,&quot;Index&quot;:&quot;Primary&quot;,&quot;Section&quot;:1,&quot;Top&quot;:0.0,&quot;Left&quot;:0.0}" style="position:absolute;left:0;text-align:left;margin-left:0;margin-top:15pt;width:595.3pt;height:21.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" o:allowincell="f" filled="f" stroked="f" strokeweight=".5pt">
              <v:fill o:detectmouseclick="t"/>
              <v:textbox inset=",0,,0">
                <w:txbxContent>
                  <w:p w14:paraId="32549E27" w14:textId="099099FD" w:rsidR="00E61868" w:rsidRPr="00E61868" w:rsidRDefault="00E61868" w:rsidP="00E61868">
                    <w:pPr>
                      <w:jc w:val="center"/>
                      <w:rPr>
                        <w:rFonts w:ascii="Calibri" w:hAnsi="Calibri" w:cs="Calibri"/>
                        <w:color w:val="FF0000"/>
                        <w:sz w:val="28"/>
                      </w:rPr>
                    </w:pPr>
                    <w:r w:rsidRPr="00E61868">
                      <w:rPr>
                        <w:rFonts w:ascii="Calibri" w:hAnsi="Calibri" w:cs="Calibri"/>
                        <w:color w:val="FF0000"/>
                        <w:sz w:val="28"/>
                      </w:rPr>
                      <w:t>OFFICIAL</w:t>
                    </w:r>
                  </w:p>
                </w:txbxContent>
              </v:textbox>
              <w10:wrap anchorx="page" anchory="page"/>
            </v:shape>
          </w:pict>
        </mc:Fallback>
      </mc:AlternateContent>
    </w:r>
    <w:r w:rsidR="009B637D">
      <w:fldChar w:fldCharType="begin"/>
    </w:r>
    <w:r w:rsidR="009B637D">
      <w:instrText xml:space="preserve"> IF </w:instrText>
    </w:r>
    <w:r w:rsidR="009B637D">
      <w:fldChar w:fldCharType="begin"/>
    </w:r>
    <w:r w:rsidR="009B637D">
      <w:instrText xml:space="preserve"> PAGE </w:instrText>
    </w:r>
    <w:r w:rsidR="009B637D">
      <w:fldChar w:fldCharType="separate"/>
    </w:r>
    <w:r w:rsidR="00AD7D82">
      <w:rPr>
        <w:noProof/>
      </w:rPr>
      <w:instrText>1</w:instrText>
    </w:r>
    <w:r w:rsidR="009B637D">
      <w:fldChar w:fldCharType="end"/>
    </w:r>
    <w:r w:rsidR="009B637D">
      <w:instrText xml:space="preserve"> &lt;&gt; 1 </w:instrText>
    </w:r>
    <w:r w:rsidR="009B637D">
      <w:fldChar w:fldCharType="begin"/>
    </w:r>
    <w:r w:rsidR="009B637D">
      <w:instrText xml:space="preserve"> PAGE   \* MERGEFORMAT </w:instrText>
    </w:r>
    <w:r w:rsidR="009B637D">
      <w:fldChar w:fldCharType="separate"/>
    </w:r>
    <w:r w:rsidR="00AD7D82">
      <w:rPr>
        <w:noProof/>
      </w:rPr>
      <w:instrText>4</w:instrText>
    </w:r>
    <w:r w:rsidR="009B637D">
      <w:fldChar w:fldCharType="end"/>
    </w:r>
    <w:r w:rsidR="009B637D">
      <w:instrText xml:space="preserve">  </w:instrText>
    </w:r>
    <w:r w:rsidR="009B637D">
      <w:fldChar w:fldCharType="end"/>
    </w:r>
    <w:r w:rsidR="009B637D">
      <w:fldChar w:fldCharType="begin"/>
    </w:r>
    <w:r w:rsidR="009B637D">
      <w:instrText xml:space="preserve">  </w:instrText>
    </w:r>
    <w:r w:rsidR="009B637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7466D" w14:textId="77777777" w:rsidR="00E61868" w:rsidRDefault="00E618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89C527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4EA285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CFE415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2EEE1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0AC9A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B968BE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F2C2BAD"/>
    <w:multiLevelType w:val="multilevel"/>
    <w:tmpl w:val="6A1C3D9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4890D1D"/>
    <w:multiLevelType w:val="multilevel"/>
    <w:tmpl w:val="224E9608"/>
    <w:lvl w:ilvl="0">
      <w:start w:val="7"/>
      <w:numFmt w:val="bullet"/>
      <w:lvlText w:val="•"/>
      <w:lvlJc w:val="left"/>
      <w:pPr>
        <w:tabs>
          <w:tab w:val="num" w:pos="284"/>
        </w:tabs>
        <w:ind w:left="284" w:hanging="284"/>
      </w:pPr>
      <w:rPr>
        <w:rFonts w:ascii="Times New Roman" w:hAnsi="Times New Roman" w:cs="Times New Roman" w:hint="default"/>
        <w:color w:val="auto"/>
        <w:position w:val="0"/>
        <w:sz w:val="20"/>
      </w:rPr>
    </w:lvl>
    <w:lvl w:ilvl="1">
      <w:start w:val="5"/>
      <w:numFmt w:val="bullet"/>
      <w:lvlText w:val="–"/>
      <w:lvlJc w:val="left"/>
      <w:pPr>
        <w:tabs>
          <w:tab w:val="num" w:pos="567"/>
        </w:tabs>
        <w:ind w:left="567" w:hanging="283"/>
      </w:pPr>
      <w:rPr>
        <w:rFonts w:ascii="Circular Std Book" w:hAnsi="Circular Std Book" w:hint="default"/>
        <w:b w:val="0"/>
        <w:i w:val="0"/>
        <w:color w:val="auto"/>
        <w:position w:val="0"/>
        <w:sz w:val="20"/>
      </w:rPr>
    </w:lvl>
    <w:lvl w:ilvl="2">
      <w:start w:val="1"/>
      <w:numFmt w:val="bullet"/>
      <w:lvlText w:val="&gt;"/>
      <w:lvlJc w:val="left"/>
      <w:pPr>
        <w:tabs>
          <w:tab w:val="num" w:pos="851"/>
        </w:tabs>
        <w:ind w:left="851" w:hanging="284"/>
      </w:pPr>
      <w:rPr>
        <w:rFonts w:ascii="Arial" w:hAnsi="Arial" w:hint="default"/>
        <w:b w:val="0"/>
        <w:i w:val="0"/>
        <w:color w:val="auto"/>
        <w:position w:val="2"/>
        <w:sz w:val="20"/>
      </w:rPr>
    </w:lvl>
    <w:lvl w:ilvl="3">
      <w:start w:val="1"/>
      <w:numFmt w:val="bullet"/>
      <w:lvlText w:val="–"/>
      <w:lvlJc w:val="left"/>
      <w:pPr>
        <w:tabs>
          <w:tab w:val="num" w:pos="1792"/>
        </w:tabs>
        <w:ind w:left="1792" w:hanging="357"/>
      </w:pPr>
      <w:rPr>
        <w:rFonts w:ascii="Arial" w:hAnsi="Arial" w:hint="default"/>
        <w:color w:val="auto"/>
      </w:rPr>
    </w:lvl>
    <w:lvl w:ilvl="4">
      <w:start w:val="1"/>
      <w:numFmt w:val="bullet"/>
      <w:lvlText w:val="–"/>
      <w:lvlJc w:val="left"/>
      <w:pPr>
        <w:tabs>
          <w:tab w:val="num" w:pos="2149"/>
        </w:tabs>
        <w:ind w:left="2149" w:hanging="357"/>
      </w:pPr>
      <w:rPr>
        <w:rFonts w:ascii="Arial" w:hAnsi="Arial" w:hint="default"/>
        <w:color w:val="auto"/>
      </w:rPr>
    </w:lvl>
    <w:lvl w:ilvl="5">
      <w:start w:val="1"/>
      <w:numFmt w:val="none"/>
      <w:lvlText w:val=""/>
      <w:lvlJc w:val="left"/>
      <w:pPr>
        <w:tabs>
          <w:tab w:val="num" w:pos="2409"/>
        </w:tabs>
        <w:ind w:left="2550" w:hanging="425"/>
      </w:pPr>
      <w:rPr>
        <w:rFonts w:hint="default"/>
      </w:rPr>
    </w:lvl>
    <w:lvl w:ilvl="6">
      <w:start w:val="1"/>
      <w:numFmt w:val="none"/>
      <w:lvlText w:val=""/>
      <w:lvlJc w:val="left"/>
      <w:pPr>
        <w:tabs>
          <w:tab w:val="num" w:pos="2834"/>
        </w:tabs>
        <w:ind w:left="2975" w:hanging="425"/>
      </w:pPr>
      <w:rPr>
        <w:rFonts w:hint="default"/>
      </w:rPr>
    </w:lvl>
    <w:lvl w:ilvl="7">
      <w:start w:val="1"/>
      <w:numFmt w:val="none"/>
      <w:lvlText w:val=""/>
      <w:lvlJc w:val="left"/>
      <w:pPr>
        <w:tabs>
          <w:tab w:val="num" w:pos="3259"/>
        </w:tabs>
        <w:ind w:left="3400" w:hanging="425"/>
      </w:pPr>
      <w:rPr>
        <w:rFonts w:hint="default"/>
      </w:rPr>
    </w:lvl>
    <w:lvl w:ilvl="8">
      <w:start w:val="1"/>
      <w:numFmt w:val="none"/>
      <w:lvlText w:val=""/>
      <w:lvlJc w:val="left"/>
      <w:pPr>
        <w:tabs>
          <w:tab w:val="num" w:pos="3684"/>
        </w:tabs>
        <w:ind w:left="3825" w:hanging="425"/>
      </w:pPr>
      <w:rPr>
        <w:rFonts w:hint="default"/>
      </w:rPr>
    </w:lvl>
  </w:abstractNum>
  <w:abstractNum w:abstractNumId="12" w15:restartNumberingAfterBreak="0">
    <w:nsid w:val="1EBD5DFF"/>
    <w:multiLevelType w:val="multilevel"/>
    <w:tmpl w:val="886299E8"/>
    <w:name w:val="NumberedLists3"/>
    <w:lvl w:ilvl="0">
      <w:start w:val="1"/>
      <w:numFmt w:val="decimal"/>
      <w:pStyle w:val="NotesNumbered"/>
      <w:lvlText w:val="%1."/>
      <w:lvlJc w:val="left"/>
      <w:pPr>
        <w:ind w:left="454" w:hanging="45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3883F98"/>
    <w:multiLevelType w:val="multilevel"/>
    <w:tmpl w:val="DAFA2654"/>
    <w:name w:val="Bullets"/>
    <w:lvl w:ilvl="0">
      <w:start w:val="1"/>
      <w:numFmt w:val="bullet"/>
      <w:pStyle w:val="ListBullet"/>
      <w:lvlText w:val="•"/>
      <w:lvlJc w:val="left"/>
      <w:pPr>
        <w:ind w:left="567" w:hanging="567"/>
      </w:pPr>
      <w:rPr>
        <w:rFonts w:ascii="Verdana" w:hAnsi="Verdana" w:hint="default"/>
      </w:rPr>
    </w:lvl>
    <w:lvl w:ilvl="1">
      <w:start w:val="1"/>
      <w:numFmt w:val="bullet"/>
      <w:lvlText w:val="–"/>
      <w:lvlJc w:val="left"/>
      <w:pPr>
        <w:ind w:left="1134" w:hanging="567"/>
      </w:pPr>
      <w:rPr>
        <w:rFonts w:ascii="Verdana" w:hAnsi="Verdana" w:hint="default"/>
      </w:rPr>
    </w:lvl>
    <w:lvl w:ilvl="2">
      <w:start w:val="1"/>
      <w:numFmt w:val="bullet"/>
      <w:pStyle w:val="ListBullet3"/>
      <w:lvlText w:val="&gt;"/>
      <w:lvlJc w:val="left"/>
      <w:pPr>
        <w:ind w:left="1701" w:hanging="567"/>
      </w:pPr>
      <w:rPr>
        <w:rFonts w:ascii="Verdana" w:hAnsi="Verdana"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911260D"/>
    <w:multiLevelType w:val="multilevel"/>
    <w:tmpl w:val="A368767C"/>
    <w:name w:val="NotesNumbering"/>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8" w15:restartNumberingAfterBreak="0">
    <w:nsid w:val="32051EAB"/>
    <w:multiLevelType w:val="multilevel"/>
    <w:tmpl w:val="87CC2CFC"/>
    <w:name w:val="NumberedLists"/>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upperLetter"/>
      <w:pStyle w:val="ListNumber4"/>
      <w:lvlText w:val="%4."/>
      <w:lvlJc w:val="left"/>
      <w:pPr>
        <w:tabs>
          <w:tab w:val="num" w:pos="2268"/>
        </w:tabs>
        <w:ind w:left="2268" w:hanging="567"/>
      </w:pPr>
      <w:rPr>
        <w:rFonts w:hint="default"/>
      </w:rPr>
    </w:lvl>
    <w:lvl w:ilvl="4">
      <w:start w:val="1"/>
      <w:numFmt w:val="upperRoman"/>
      <w:pStyle w:val="ListNumber5"/>
      <w:lvlText w:val="%5."/>
      <w:lvlJc w:val="left"/>
      <w:pPr>
        <w:tabs>
          <w:tab w:val="num" w:pos="2835"/>
        </w:tabs>
        <w:ind w:left="2835" w:hanging="567"/>
      </w:pPr>
      <w:rPr>
        <w:rFonts w:hint="default"/>
      </w:rPr>
    </w:lvl>
    <w:lvl w:ilvl="5">
      <w:start w:val="1"/>
      <w:numFmt w:val="lowerRoman"/>
      <w:lvlText w:val="%6."/>
      <w:lvlJc w:val="righ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right"/>
      <w:pPr>
        <w:tabs>
          <w:tab w:val="num" w:pos="5103"/>
        </w:tabs>
        <w:ind w:left="5103" w:hanging="567"/>
      </w:pPr>
      <w:rPr>
        <w:rFonts w:hint="default"/>
      </w:rPr>
    </w:lvl>
  </w:abstractNum>
  <w:abstractNum w:abstractNumId="19" w15:restartNumberingAfterBreak="0">
    <w:nsid w:val="33272774"/>
    <w:multiLevelType w:val="multilevel"/>
    <w:tmpl w:val="94063178"/>
    <w:name w:val="Bullets2"/>
    <w:lvl w:ilvl="0">
      <w:start w:val="1"/>
      <w:numFmt w:val="bullet"/>
      <w:pStyle w:val="HighlightBoxBullet"/>
      <w:lvlText w:val="•"/>
      <w:lvlJc w:val="left"/>
      <w:pPr>
        <w:ind w:left="794" w:hanging="567"/>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E4753D"/>
    <w:multiLevelType w:val="multilevel"/>
    <w:tmpl w:val="FB6CF5E4"/>
    <w:lvl w:ilvl="0">
      <w:start w:val="1"/>
      <w:numFmt w:val="decimal"/>
      <w:lvlText w:val="%1."/>
      <w:lvlJc w:val="left"/>
      <w:pPr>
        <w:ind w:left="680" w:hanging="45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21"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22" w15:restartNumberingAfterBreak="0">
    <w:nsid w:val="4EF67232"/>
    <w:multiLevelType w:val="multilevel"/>
    <w:tmpl w:val="6EBCA8FA"/>
    <w:lvl w:ilvl="0">
      <w:start w:val="1"/>
      <w:numFmt w:val="upperLetter"/>
      <w:lvlRestart w:val="0"/>
      <w:pStyle w:val="Heading8"/>
      <w:suff w:val="nothing"/>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4" w15:restartNumberingAfterBreak="0">
    <w:nsid w:val="57231450"/>
    <w:multiLevelType w:val="multilevel"/>
    <w:tmpl w:val="C9207142"/>
    <w:lvl w:ilvl="0">
      <w:start w:val="1"/>
      <w:numFmt w:val="bullet"/>
      <w:lvlText w:val="•"/>
      <w:lvlJc w:val="left"/>
      <w:pPr>
        <w:ind w:left="510" w:hanging="283"/>
      </w:pPr>
      <w:rPr>
        <w:rFonts w:ascii="Times New Roman" w:hAnsi="Times New Roman" w:cs="Times New Roman" w:hint="default"/>
        <w:color w:val="auto"/>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5"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9" w15:restartNumberingAfterBreak="0">
    <w:nsid w:val="6C193A23"/>
    <w:multiLevelType w:val="multilevel"/>
    <w:tmpl w:val="CBB8CEA2"/>
    <w:name w:val="NumberedLists2"/>
    <w:lvl w:ilvl="0">
      <w:start w:val="1"/>
      <w:numFmt w:val="decimal"/>
      <w:pStyle w:val="HighlightBoxNumbering"/>
      <w:lvlText w:val="%1."/>
      <w:lvlJc w:val="left"/>
      <w:pPr>
        <w:ind w:left="79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16338AE"/>
    <w:multiLevelType w:val="multilevel"/>
    <w:tmpl w:val="4B427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030DAE"/>
    <w:multiLevelType w:val="multilevel"/>
    <w:tmpl w:val="B55E6E7E"/>
    <w:name w:val="ListNumbering"/>
    <w:lvl w:ilvl="0">
      <w:start w:val="1"/>
      <w:numFmt w:val="decimal"/>
      <w:lvlText w:val="%1."/>
      <w:lvlJc w:val="left"/>
      <w:pPr>
        <w:tabs>
          <w:tab w:val="num" w:pos="454"/>
        </w:tabs>
        <w:ind w:left="454" w:hanging="454"/>
      </w:pPr>
      <w:rPr>
        <w:rFonts w:hint="default"/>
        <w:b w:val="0"/>
        <w:i w:val="0"/>
        <w:color w:val="auto"/>
        <w:sz w:val="20"/>
      </w:rPr>
    </w:lvl>
    <w:lvl w:ilvl="1">
      <w:start w:val="1"/>
      <w:numFmt w:val="lowerLetter"/>
      <w:lvlText w:val="%2."/>
      <w:lvlJc w:val="left"/>
      <w:pPr>
        <w:tabs>
          <w:tab w:val="num" w:pos="908"/>
        </w:tabs>
        <w:ind w:left="908" w:hanging="454"/>
      </w:pPr>
      <w:rPr>
        <w:rFonts w:hint="default"/>
        <w:b w:val="0"/>
        <w:i w:val="0"/>
        <w:color w:val="auto"/>
        <w:sz w:val="20"/>
      </w:rPr>
    </w:lvl>
    <w:lvl w:ilvl="2">
      <w:start w:val="1"/>
      <w:numFmt w:val="lowerRoman"/>
      <w:lvlText w:val="%3."/>
      <w:lvlJc w:val="left"/>
      <w:pPr>
        <w:tabs>
          <w:tab w:val="num" w:pos="1362"/>
        </w:tabs>
        <w:ind w:left="1362" w:hanging="454"/>
      </w:pPr>
      <w:rPr>
        <w:rFonts w:hint="default"/>
        <w:b w:val="0"/>
        <w:i w:val="0"/>
        <w:color w:val="auto"/>
        <w:sz w:val="20"/>
      </w:rPr>
    </w:lvl>
    <w:lvl w:ilvl="3">
      <w:start w:val="1"/>
      <w:numFmt w:val="upperLetter"/>
      <w:lvlText w:val="%4."/>
      <w:lvlJc w:val="left"/>
      <w:pPr>
        <w:tabs>
          <w:tab w:val="num" w:pos="1816"/>
        </w:tabs>
        <w:ind w:left="1816" w:hanging="454"/>
      </w:pPr>
      <w:rPr>
        <w:rFonts w:hint="default"/>
        <w:b w:val="0"/>
        <w:i w:val="0"/>
        <w:color w:val="auto"/>
      </w:rPr>
    </w:lvl>
    <w:lvl w:ilvl="4">
      <w:start w:val="1"/>
      <w:numFmt w:val="upperRoman"/>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num w:numId="1">
    <w:abstractNumId w:val="14"/>
  </w:num>
  <w:num w:numId="2">
    <w:abstractNumId w:val="10"/>
  </w:num>
  <w:num w:numId="3">
    <w:abstractNumId w:val="11"/>
  </w:num>
  <w:num w:numId="4">
    <w:abstractNumId w:val="31"/>
  </w:num>
  <w:num w:numId="5">
    <w:abstractNumId w:val="6"/>
  </w:num>
  <w:num w:numId="6">
    <w:abstractNumId w:val="15"/>
  </w:num>
  <w:num w:numId="7">
    <w:abstractNumId w:val="16"/>
  </w:num>
  <w:num w:numId="8">
    <w:abstractNumId w:val="25"/>
  </w:num>
  <w:num w:numId="9">
    <w:abstractNumId w:val="21"/>
  </w:num>
  <w:num w:numId="10">
    <w:abstractNumId w:val="22"/>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1"/>
  </w:num>
  <w:num w:numId="24">
    <w:abstractNumId w:val="5"/>
  </w:num>
  <w:num w:numId="25">
    <w:abstractNumId w:val="3"/>
  </w:num>
  <w:num w:numId="26">
    <w:abstractNumId w:val="2"/>
  </w:num>
  <w:num w:numId="27">
    <w:abstractNumId w:val="4"/>
  </w:num>
  <w:num w:numId="28">
    <w:abstractNumId w:val="1"/>
  </w:num>
  <w:num w:numId="29">
    <w:abstractNumId w:val="0"/>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20"/>
  </w:num>
  <w:num w:numId="33">
    <w:abstractNumId w:val="8"/>
  </w:num>
  <w:num w:numId="34">
    <w:abstractNumId w:val="24"/>
  </w:num>
  <w:num w:numId="35">
    <w:abstractNumId w:val="20"/>
  </w:num>
  <w:num w:numId="36">
    <w:abstractNumId w:val="13"/>
  </w:num>
  <w:num w:numId="37">
    <w:abstractNumId w:val="13"/>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19"/>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12"/>
  </w:num>
  <w:num w:numId="44">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stomTemplates" w:val="True"/>
    <w:docVar w:name="Para" w:val="_x000d_"/>
    <w:docVar w:name="xAppendixName" w:val="Appendix"/>
  </w:docVars>
  <w:rsids>
    <w:rsidRoot w:val="00286E8A"/>
    <w:rsid w:val="00000194"/>
    <w:rsid w:val="000035F6"/>
    <w:rsid w:val="00004327"/>
    <w:rsid w:val="00004810"/>
    <w:rsid w:val="00004A68"/>
    <w:rsid w:val="0000624C"/>
    <w:rsid w:val="00007AB9"/>
    <w:rsid w:val="000105A9"/>
    <w:rsid w:val="000125A5"/>
    <w:rsid w:val="000144FC"/>
    <w:rsid w:val="00014A13"/>
    <w:rsid w:val="000160DB"/>
    <w:rsid w:val="000164E9"/>
    <w:rsid w:val="00020425"/>
    <w:rsid w:val="0002048A"/>
    <w:rsid w:val="000230C8"/>
    <w:rsid w:val="00023619"/>
    <w:rsid w:val="000265EA"/>
    <w:rsid w:val="000343D3"/>
    <w:rsid w:val="00035205"/>
    <w:rsid w:val="00036D45"/>
    <w:rsid w:val="000374E9"/>
    <w:rsid w:val="00041613"/>
    <w:rsid w:val="00050713"/>
    <w:rsid w:val="00051D5C"/>
    <w:rsid w:val="00052454"/>
    <w:rsid w:val="0005252A"/>
    <w:rsid w:val="00056024"/>
    <w:rsid w:val="000574CC"/>
    <w:rsid w:val="00060B9F"/>
    <w:rsid w:val="000634B5"/>
    <w:rsid w:val="000648B6"/>
    <w:rsid w:val="00064D1E"/>
    <w:rsid w:val="00065C6F"/>
    <w:rsid w:val="00066A4B"/>
    <w:rsid w:val="00067A55"/>
    <w:rsid w:val="00074EF6"/>
    <w:rsid w:val="0007600B"/>
    <w:rsid w:val="000764DD"/>
    <w:rsid w:val="00076CEC"/>
    <w:rsid w:val="00082CAC"/>
    <w:rsid w:val="00086400"/>
    <w:rsid w:val="00086C5B"/>
    <w:rsid w:val="00090D68"/>
    <w:rsid w:val="0009129D"/>
    <w:rsid w:val="00091C1F"/>
    <w:rsid w:val="00091E67"/>
    <w:rsid w:val="000A043A"/>
    <w:rsid w:val="000A0D39"/>
    <w:rsid w:val="000A1A10"/>
    <w:rsid w:val="000A2A5F"/>
    <w:rsid w:val="000A64D2"/>
    <w:rsid w:val="000B07C0"/>
    <w:rsid w:val="000B4796"/>
    <w:rsid w:val="000B59CB"/>
    <w:rsid w:val="000B5AC1"/>
    <w:rsid w:val="000B65EE"/>
    <w:rsid w:val="000C036C"/>
    <w:rsid w:val="000C043D"/>
    <w:rsid w:val="000C269E"/>
    <w:rsid w:val="000C3390"/>
    <w:rsid w:val="000C467B"/>
    <w:rsid w:val="000C782D"/>
    <w:rsid w:val="000C7BB4"/>
    <w:rsid w:val="000D01DB"/>
    <w:rsid w:val="000D1DA0"/>
    <w:rsid w:val="000D3881"/>
    <w:rsid w:val="000D5967"/>
    <w:rsid w:val="000D66AF"/>
    <w:rsid w:val="000D73BF"/>
    <w:rsid w:val="000D7F5B"/>
    <w:rsid w:val="000E0068"/>
    <w:rsid w:val="000E13B1"/>
    <w:rsid w:val="000E18A6"/>
    <w:rsid w:val="000E2E35"/>
    <w:rsid w:val="000E2F22"/>
    <w:rsid w:val="000E5431"/>
    <w:rsid w:val="000F1017"/>
    <w:rsid w:val="000F3362"/>
    <w:rsid w:val="000F47F5"/>
    <w:rsid w:val="000F4D26"/>
    <w:rsid w:val="000F59FB"/>
    <w:rsid w:val="000F5E55"/>
    <w:rsid w:val="000F6093"/>
    <w:rsid w:val="000F7466"/>
    <w:rsid w:val="001008EC"/>
    <w:rsid w:val="001042E1"/>
    <w:rsid w:val="0011087C"/>
    <w:rsid w:val="00112A6E"/>
    <w:rsid w:val="00112EDB"/>
    <w:rsid w:val="0011371C"/>
    <w:rsid w:val="00114377"/>
    <w:rsid w:val="00116264"/>
    <w:rsid w:val="001176AC"/>
    <w:rsid w:val="001230A0"/>
    <w:rsid w:val="00124AB9"/>
    <w:rsid w:val="00126F98"/>
    <w:rsid w:val="0013044E"/>
    <w:rsid w:val="001320DB"/>
    <w:rsid w:val="00133CEB"/>
    <w:rsid w:val="00137A24"/>
    <w:rsid w:val="00146947"/>
    <w:rsid w:val="00146C14"/>
    <w:rsid w:val="00147141"/>
    <w:rsid w:val="0014722D"/>
    <w:rsid w:val="001536B2"/>
    <w:rsid w:val="00155B41"/>
    <w:rsid w:val="0015669A"/>
    <w:rsid w:val="001571C1"/>
    <w:rsid w:val="00157F04"/>
    <w:rsid w:val="00162508"/>
    <w:rsid w:val="0016271B"/>
    <w:rsid w:val="00164716"/>
    <w:rsid w:val="00166097"/>
    <w:rsid w:val="00166E6D"/>
    <w:rsid w:val="00167C0F"/>
    <w:rsid w:val="001726D4"/>
    <w:rsid w:val="001750A0"/>
    <w:rsid w:val="00177497"/>
    <w:rsid w:val="001818D8"/>
    <w:rsid w:val="001827CC"/>
    <w:rsid w:val="0018290D"/>
    <w:rsid w:val="0018426D"/>
    <w:rsid w:val="00184490"/>
    <w:rsid w:val="001844C6"/>
    <w:rsid w:val="001845EF"/>
    <w:rsid w:val="00184B03"/>
    <w:rsid w:val="001874D7"/>
    <w:rsid w:val="0019068B"/>
    <w:rsid w:val="00191308"/>
    <w:rsid w:val="00193A6D"/>
    <w:rsid w:val="00193C94"/>
    <w:rsid w:val="001942E7"/>
    <w:rsid w:val="00194B60"/>
    <w:rsid w:val="00195D19"/>
    <w:rsid w:val="00196EBA"/>
    <w:rsid w:val="001A3352"/>
    <w:rsid w:val="001A3695"/>
    <w:rsid w:val="001B1992"/>
    <w:rsid w:val="001B1B2B"/>
    <w:rsid w:val="001B6D41"/>
    <w:rsid w:val="001B795B"/>
    <w:rsid w:val="001C145F"/>
    <w:rsid w:val="001C31C0"/>
    <w:rsid w:val="001C4EBF"/>
    <w:rsid w:val="001D39F8"/>
    <w:rsid w:val="001D3B02"/>
    <w:rsid w:val="001D5ACC"/>
    <w:rsid w:val="001D63D0"/>
    <w:rsid w:val="001D6A54"/>
    <w:rsid w:val="001E04BC"/>
    <w:rsid w:val="001E095C"/>
    <w:rsid w:val="001E2412"/>
    <w:rsid w:val="001E3629"/>
    <w:rsid w:val="001E3E6C"/>
    <w:rsid w:val="001E6421"/>
    <w:rsid w:val="001E6674"/>
    <w:rsid w:val="001F302E"/>
    <w:rsid w:val="001F44D3"/>
    <w:rsid w:val="001F5040"/>
    <w:rsid w:val="001F5BF9"/>
    <w:rsid w:val="001F797E"/>
    <w:rsid w:val="0020269C"/>
    <w:rsid w:val="00202D57"/>
    <w:rsid w:val="002071C2"/>
    <w:rsid w:val="00207596"/>
    <w:rsid w:val="002076AE"/>
    <w:rsid w:val="00211075"/>
    <w:rsid w:val="002114C3"/>
    <w:rsid w:val="002146AD"/>
    <w:rsid w:val="0022089F"/>
    <w:rsid w:val="00224247"/>
    <w:rsid w:val="00226225"/>
    <w:rsid w:val="00232CFD"/>
    <w:rsid w:val="00232D3E"/>
    <w:rsid w:val="00233B50"/>
    <w:rsid w:val="0023624D"/>
    <w:rsid w:val="00240884"/>
    <w:rsid w:val="00241406"/>
    <w:rsid w:val="00243399"/>
    <w:rsid w:val="00243A45"/>
    <w:rsid w:val="00243B93"/>
    <w:rsid w:val="002448CB"/>
    <w:rsid w:val="00247DAF"/>
    <w:rsid w:val="0025626D"/>
    <w:rsid w:val="00256560"/>
    <w:rsid w:val="00256624"/>
    <w:rsid w:val="00257F30"/>
    <w:rsid w:val="00260CB3"/>
    <w:rsid w:val="00262ACE"/>
    <w:rsid w:val="00263D7E"/>
    <w:rsid w:val="00265C0D"/>
    <w:rsid w:val="0026655E"/>
    <w:rsid w:val="00271548"/>
    <w:rsid w:val="002715E9"/>
    <w:rsid w:val="0027240B"/>
    <w:rsid w:val="00274C38"/>
    <w:rsid w:val="00274DED"/>
    <w:rsid w:val="0027759D"/>
    <w:rsid w:val="00283EA9"/>
    <w:rsid w:val="002857D1"/>
    <w:rsid w:val="002859AF"/>
    <w:rsid w:val="00286E8A"/>
    <w:rsid w:val="002953E2"/>
    <w:rsid w:val="00295B09"/>
    <w:rsid w:val="002975DF"/>
    <w:rsid w:val="00297C2D"/>
    <w:rsid w:val="002A0A44"/>
    <w:rsid w:val="002A11B8"/>
    <w:rsid w:val="002A175E"/>
    <w:rsid w:val="002A424A"/>
    <w:rsid w:val="002A7D81"/>
    <w:rsid w:val="002B118F"/>
    <w:rsid w:val="002B23F8"/>
    <w:rsid w:val="002B4A7C"/>
    <w:rsid w:val="002B6B22"/>
    <w:rsid w:val="002B742D"/>
    <w:rsid w:val="002B78E8"/>
    <w:rsid w:val="002B790E"/>
    <w:rsid w:val="002B7B5A"/>
    <w:rsid w:val="002C02B3"/>
    <w:rsid w:val="002C37A5"/>
    <w:rsid w:val="002D0F64"/>
    <w:rsid w:val="002D21C9"/>
    <w:rsid w:val="002D2577"/>
    <w:rsid w:val="002D2A80"/>
    <w:rsid w:val="002D2D1D"/>
    <w:rsid w:val="002D7AA5"/>
    <w:rsid w:val="002E0ED2"/>
    <w:rsid w:val="002E3000"/>
    <w:rsid w:val="002E34C5"/>
    <w:rsid w:val="002E3829"/>
    <w:rsid w:val="002E4E4D"/>
    <w:rsid w:val="002E5E0C"/>
    <w:rsid w:val="002E6528"/>
    <w:rsid w:val="002F3731"/>
    <w:rsid w:val="002F6454"/>
    <w:rsid w:val="002F647B"/>
    <w:rsid w:val="00301647"/>
    <w:rsid w:val="00302532"/>
    <w:rsid w:val="0030259D"/>
    <w:rsid w:val="00302A0A"/>
    <w:rsid w:val="0030427C"/>
    <w:rsid w:val="0031211F"/>
    <w:rsid w:val="00312C3E"/>
    <w:rsid w:val="00315198"/>
    <w:rsid w:val="00316DFD"/>
    <w:rsid w:val="003172A7"/>
    <w:rsid w:val="00317D2D"/>
    <w:rsid w:val="003217AA"/>
    <w:rsid w:val="00325018"/>
    <w:rsid w:val="00325069"/>
    <w:rsid w:val="00325E0A"/>
    <w:rsid w:val="00326E64"/>
    <w:rsid w:val="003277B4"/>
    <w:rsid w:val="00331625"/>
    <w:rsid w:val="00331931"/>
    <w:rsid w:val="00332FAB"/>
    <w:rsid w:val="003337C6"/>
    <w:rsid w:val="003347F7"/>
    <w:rsid w:val="00340F88"/>
    <w:rsid w:val="00341D4C"/>
    <w:rsid w:val="003425C3"/>
    <w:rsid w:val="00343100"/>
    <w:rsid w:val="00343F93"/>
    <w:rsid w:val="00346ADF"/>
    <w:rsid w:val="00347812"/>
    <w:rsid w:val="0035068B"/>
    <w:rsid w:val="0035206E"/>
    <w:rsid w:val="00361ECA"/>
    <w:rsid w:val="0036258B"/>
    <w:rsid w:val="00366E1B"/>
    <w:rsid w:val="00370000"/>
    <w:rsid w:val="00373A24"/>
    <w:rsid w:val="003753F7"/>
    <w:rsid w:val="003756A1"/>
    <w:rsid w:val="003763C4"/>
    <w:rsid w:val="003803CA"/>
    <w:rsid w:val="003824AA"/>
    <w:rsid w:val="00383FF6"/>
    <w:rsid w:val="00390250"/>
    <w:rsid w:val="00391AF0"/>
    <w:rsid w:val="0039477E"/>
    <w:rsid w:val="00396D03"/>
    <w:rsid w:val="003972DF"/>
    <w:rsid w:val="003A4666"/>
    <w:rsid w:val="003A5DC4"/>
    <w:rsid w:val="003A775C"/>
    <w:rsid w:val="003A7E6D"/>
    <w:rsid w:val="003B0A21"/>
    <w:rsid w:val="003B1D62"/>
    <w:rsid w:val="003B2E0D"/>
    <w:rsid w:val="003B53BD"/>
    <w:rsid w:val="003B74BE"/>
    <w:rsid w:val="003B75ED"/>
    <w:rsid w:val="003C25F9"/>
    <w:rsid w:val="003C2C0D"/>
    <w:rsid w:val="003C2C66"/>
    <w:rsid w:val="003C300B"/>
    <w:rsid w:val="003C384A"/>
    <w:rsid w:val="003C3B57"/>
    <w:rsid w:val="003C651E"/>
    <w:rsid w:val="003D1B95"/>
    <w:rsid w:val="003D44EC"/>
    <w:rsid w:val="003D5307"/>
    <w:rsid w:val="003D6341"/>
    <w:rsid w:val="003D70B4"/>
    <w:rsid w:val="003D70C8"/>
    <w:rsid w:val="003E0211"/>
    <w:rsid w:val="003E1BAD"/>
    <w:rsid w:val="003E329B"/>
    <w:rsid w:val="003E4809"/>
    <w:rsid w:val="003E48F1"/>
    <w:rsid w:val="003E5011"/>
    <w:rsid w:val="003E55A4"/>
    <w:rsid w:val="003F009A"/>
    <w:rsid w:val="003F0C6C"/>
    <w:rsid w:val="003F1A32"/>
    <w:rsid w:val="003F2975"/>
    <w:rsid w:val="003F38A2"/>
    <w:rsid w:val="003F3A15"/>
    <w:rsid w:val="003F5238"/>
    <w:rsid w:val="003F782D"/>
    <w:rsid w:val="004015D5"/>
    <w:rsid w:val="0040292D"/>
    <w:rsid w:val="0040743E"/>
    <w:rsid w:val="00407885"/>
    <w:rsid w:val="004100F3"/>
    <w:rsid w:val="00414C7D"/>
    <w:rsid w:val="00417333"/>
    <w:rsid w:val="004178B0"/>
    <w:rsid w:val="00417EBE"/>
    <w:rsid w:val="0042583F"/>
    <w:rsid w:val="00431B86"/>
    <w:rsid w:val="004327E1"/>
    <w:rsid w:val="004335DB"/>
    <w:rsid w:val="00433F43"/>
    <w:rsid w:val="00436175"/>
    <w:rsid w:val="00437842"/>
    <w:rsid w:val="0044145F"/>
    <w:rsid w:val="004435BE"/>
    <w:rsid w:val="00445D2A"/>
    <w:rsid w:val="00452294"/>
    <w:rsid w:val="00452568"/>
    <w:rsid w:val="004547DD"/>
    <w:rsid w:val="004551B7"/>
    <w:rsid w:val="00455795"/>
    <w:rsid w:val="00455994"/>
    <w:rsid w:val="0045796F"/>
    <w:rsid w:val="00460B70"/>
    <w:rsid w:val="00461991"/>
    <w:rsid w:val="004620C7"/>
    <w:rsid w:val="00463E1E"/>
    <w:rsid w:val="00466199"/>
    <w:rsid w:val="004664F8"/>
    <w:rsid w:val="00467742"/>
    <w:rsid w:val="00472EC8"/>
    <w:rsid w:val="004744DC"/>
    <w:rsid w:val="00475145"/>
    <w:rsid w:val="00475624"/>
    <w:rsid w:val="00475F2F"/>
    <w:rsid w:val="004766F8"/>
    <w:rsid w:val="00481819"/>
    <w:rsid w:val="00481A08"/>
    <w:rsid w:val="0048263F"/>
    <w:rsid w:val="0048264D"/>
    <w:rsid w:val="00482D14"/>
    <w:rsid w:val="0048370C"/>
    <w:rsid w:val="00484F7A"/>
    <w:rsid w:val="00485BF8"/>
    <w:rsid w:val="0048667B"/>
    <w:rsid w:val="00487817"/>
    <w:rsid w:val="00490510"/>
    <w:rsid w:val="00494963"/>
    <w:rsid w:val="00494D37"/>
    <w:rsid w:val="004B2721"/>
    <w:rsid w:val="004B2F55"/>
    <w:rsid w:val="004B40AB"/>
    <w:rsid w:val="004B5875"/>
    <w:rsid w:val="004C118A"/>
    <w:rsid w:val="004C2263"/>
    <w:rsid w:val="004C4381"/>
    <w:rsid w:val="004C54D9"/>
    <w:rsid w:val="004C6BD5"/>
    <w:rsid w:val="004C6E0D"/>
    <w:rsid w:val="004D085E"/>
    <w:rsid w:val="004D1A1A"/>
    <w:rsid w:val="004D3ACE"/>
    <w:rsid w:val="004D5882"/>
    <w:rsid w:val="004E08E2"/>
    <w:rsid w:val="004E2E7E"/>
    <w:rsid w:val="004E60F4"/>
    <w:rsid w:val="004E78B5"/>
    <w:rsid w:val="004F03F3"/>
    <w:rsid w:val="004F0FB3"/>
    <w:rsid w:val="004F620D"/>
    <w:rsid w:val="004F6B8D"/>
    <w:rsid w:val="00500C6B"/>
    <w:rsid w:val="005021BD"/>
    <w:rsid w:val="00503F05"/>
    <w:rsid w:val="00504037"/>
    <w:rsid w:val="005040D3"/>
    <w:rsid w:val="005042EF"/>
    <w:rsid w:val="005047D7"/>
    <w:rsid w:val="00507966"/>
    <w:rsid w:val="00510E09"/>
    <w:rsid w:val="0051110F"/>
    <w:rsid w:val="00513D22"/>
    <w:rsid w:val="00531BE4"/>
    <w:rsid w:val="00532360"/>
    <w:rsid w:val="005327B9"/>
    <w:rsid w:val="0053703D"/>
    <w:rsid w:val="00542301"/>
    <w:rsid w:val="005423F5"/>
    <w:rsid w:val="00542CE9"/>
    <w:rsid w:val="00544D97"/>
    <w:rsid w:val="005516A4"/>
    <w:rsid w:val="005542F9"/>
    <w:rsid w:val="00554A12"/>
    <w:rsid w:val="00560B95"/>
    <w:rsid w:val="00565168"/>
    <w:rsid w:val="005664B7"/>
    <w:rsid w:val="00566E04"/>
    <w:rsid w:val="0057285F"/>
    <w:rsid w:val="00573E71"/>
    <w:rsid w:val="00576965"/>
    <w:rsid w:val="005808C1"/>
    <w:rsid w:val="00582406"/>
    <w:rsid w:val="00582B69"/>
    <w:rsid w:val="005916FB"/>
    <w:rsid w:val="00593334"/>
    <w:rsid w:val="0059378B"/>
    <w:rsid w:val="00593EF8"/>
    <w:rsid w:val="0059534A"/>
    <w:rsid w:val="005A09FD"/>
    <w:rsid w:val="005A16A6"/>
    <w:rsid w:val="005A46E2"/>
    <w:rsid w:val="005A5884"/>
    <w:rsid w:val="005B0680"/>
    <w:rsid w:val="005B3ABD"/>
    <w:rsid w:val="005B5DA0"/>
    <w:rsid w:val="005B6B22"/>
    <w:rsid w:val="005C0DAF"/>
    <w:rsid w:val="005C1E38"/>
    <w:rsid w:val="005C3AFE"/>
    <w:rsid w:val="005C3EF5"/>
    <w:rsid w:val="005C6A09"/>
    <w:rsid w:val="005D21B8"/>
    <w:rsid w:val="005D3BC3"/>
    <w:rsid w:val="005E4088"/>
    <w:rsid w:val="005E4214"/>
    <w:rsid w:val="005E5527"/>
    <w:rsid w:val="005E69D4"/>
    <w:rsid w:val="005F0414"/>
    <w:rsid w:val="005F277D"/>
    <w:rsid w:val="005F2FD2"/>
    <w:rsid w:val="005F3BFD"/>
    <w:rsid w:val="005F4F22"/>
    <w:rsid w:val="005F4F76"/>
    <w:rsid w:val="006039DD"/>
    <w:rsid w:val="00603CE8"/>
    <w:rsid w:val="00604B4C"/>
    <w:rsid w:val="00605ECF"/>
    <w:rsid w:val="00607178"/>
    <w:rsid w:val="00610636"/>
    <w:rsid w:val="00612169"/>
    <w:rsid w:val="0061394B"/>
    <w:rsid w:val="006158EF"/>
    <w:rsid w:val="00616561"/>
    <w:rsid w:val="00616D97"/>
    <w:rsid w:val="00622CE8"/>
    <w:rsid w:val="00623492"/>
    <w:rsid w:val="00624360"/>
    <w:rsid w:val="006310A2"/>
    <w:rsid w:val="006314F6"/>
    <w:rsid w:val="00632211"/>
    <w:rsid w:val="00632F36"/>
    <w:rsid w:val="006364F7"/>
    <w:rsid w:val="0063799B"/>
    <w:rsid w:val="00637E93"/>
    <w:rsid w:val="00641ED0"/>
    <w:rsid w:val="006451D0"/>
    <w:rsid w:val="006473C2"/>
    <w:rsid w:val="00650735"/>
    <w:rsid w:val="00650F8A"/>
    <w:rsid w:val="0065529A"/>
    <w:rsid w:val="0065751D"/>
    <w:rsid w:val="006577CC"/>
    <w:rsid w:val="0066034F"/>
    <w:rsid w:val="0066072A"/>
    <w:rsid w:val="00663073"/>
    <w:rsid w:val="00663F50"/>
    <w:rsid w:val="00664075"/>
    <w:rsid w:val="00665B44"/>
    <w:rsid w:val="00672F1B"/>
    <w:rsid w:val="006730D3"/>
    <w:rsid w:val="0067478C"/>
    <w:rsid w:val="006757AD"/>
    <w:rsid w:val="006769CB"/>
    <w:rsid w:val="00677476"/>
    <w:rsid w:val="00677CF9"/>
    <w:rsid w:val="006838F2"/>
    <w:rsid w:val="00685CEE"/>
    <w:rsid w:val="00691348"/>
    <w:rsid w:val="00691461"/>
    <w:rsid w:val="00691F19"/>
    <w:rsid w:val="006A0EE1"/>
    <w:rsid w:val="006A384C"/>
    <w:rsid w:val="006A69CB"/>
    <w:rsid w:val="006A741E"/>
    <w:rsid w:val="006B0408"/>
    <w:rsid w:val="006B286A"/>
    <w:rsid w:val="006B36BE"/>
    <w:rsid w:val="006B45FE"/>
    <w:rsid w:val="006B4CED"/>
    <w:rsid w:val="006B511E"/>
    <w:rsid w:val="006B5BAA"/>
    <w:rsid w:val="006B6971"/>
    <w:rsid w:val="006B6A6F"/>
    <w:rsid w:val="006B772C"/>
    <w:rsid w:val="006C287F"/>
    <w:rsid w:val="006C5FC0"/>
    <w:rsid w:val="006C6F24"/>
    <w:rsid w:val="006C756E"/>
    <w:rsid w:val="006D1319"/>
    <w:rsid w:val="006D147C"/>
    <w:rsid w:val="006D2896"/>
    <w:rsid w:val="006D35DB"/>
    <w:rsid w:val="006D51BE"/>
    <w:rsid w:val="006E0FAB"/>
    <w:rsid w:val="006E1136"/>
    <w:rsid w:val="006E6D63"/>
    <w:rsid w:val="006F04BD"/>
    <w:rsid w:val="006F1DED"/>
    <w:rsid w:val="006F2F09"/>
    <w:rsid w:val="006F4220"/>
    <w:rsid w:val="006F58D7"/>
    <w:rsid w:val="006F7104"/>
    <w:rsid w:val="00701020"/>
    <w:rsid w:val="007011CA"/>
    <w:rsid w:val="00701265"/>
    <w:rsid w:val="0070336B"/>
    <w:rsid w:val="00703CB5"/>
    <w:rsid w:val="00703CE8"/>
    <w:rsid w:val="00704C1B"/>
    <w:rsid w:val="007059EA"/>
    <w:rsid w:val="0070638A"/>
    <w:rsid w:val="007113ED"/>
    <w:rsid w:val="00712433"/>
    <w:rsid w:val="00715639"/>
    <w:rsid w:val="00717478"/>
    <w:rsid w:val="00720ABD"/>
    <w:rsid w:val="00722328"/>
    <w:rsid w:val="0072298E"/>
    <w:rsid w:val="0072483E"/>
    <w:rsid w:val="00724E16"/>
    <w:rsid w:val="007257E3"/>
    <w:rsid w:val="00727F09"/>
    <w:rsid w:val="00732488"/>
    <w:rsid w:val="0073663C"/>
    <w:rsid w:val="00737F14"/>
    <w:rsid w:val="0074073C"/>
    <w:rsid w:val="00742B33"/>
    <w:rsid w:val="00744138"/>
    <w:rsid w:val="00745894"/>
    <w:rsid w:val="007475B7"/>
    <w:rsid w:val="00747643"/>
    <w:rsid w:val="00751956"/>
    <w:rsid w:val="00753CBF"/>
    <w:rsid w:val="00754A6E"/>
    <w:rsid w:val="0075649A"/>
    <w:rsid w:val="00756864"/>
    <w:rsid w:val="00760D0A"/>
    <w:rsid w:val="007619C4"/>
    <w:rsid w:val="00762184"/>
    <w:rsid w:val="00762550"/>
    <w:rsid w:val="00763FAB"/>
    <w:rsid w:val="00764D97"/>
    <w:rsid w:val="007661B9"/>
    <w:rsid w:val="007663EC"/>
    <w:rsid w:val="00766D74"/>
    <w:rsid w:val="007706BC"/>
    <w:rsid w:val="00772DF7"/>
    <w:rsid w:val="0077721A"/>
    <w:rsid w:val="00781783"/>
    <w:rsid w:val="00781974"/>
    <w:rsid w:val="00781B0C"/>
    <w:rsid w:val="00782A2E"/>
    <w:rsid w:val="0078301F"/>
    <w:rsid w:val="007837DE"/>
    <w:rsid w:val="00783FF2"/>
    <w:rsid w:val="00787561"/>
    <w:rsid w:val="00787BEB"/>
    <w:rsid w:val="007909A5"/>
    <w:rsid w:val="00792D28"/>
    <w:rsid w:val="007A20D0"/>
    <w:rsid w:val="007B1032"/>
    <w:rsid w:val="007B6990"/>
    <w:rsid w:val="007B71B3"/>
    <w:rsid w:val="007B724E"/>
    <w:rsid w:val="007C22E7"/>
    <w:rsid w:val="007C42C1"/>
    <w:rsid w:val="007C5053"/>
    <w:rsid w:val="007C6961"/>
    <w:rsid w:val="007C6D10"/>
    <w:rsid w:val="007D59C9"/>
    <w:rsid w:val="007D59F2"/>
    <w:rsid w:val="007D6B92"/>
    <w:rsid w:val="007E0CF1"/>
    <w:rsid w:val="007E16E5"/>
    <w:rsid w:val="007F1526"/>
    <w:rsid w:val="007F17D1"/>
    <w:rsid w:val="007F1A74"/>
    <w:rsid w:val="007F2AD9"/>
    <w:rsid w:val="007F360E"/>
    <w:rsid w:val="007F62CF"/>
    <w:rsid w:val="007F7562"/>
    <w:rsid w:val="00801064"/>
    <w:rsid w:val="00801DBE"/>
    <w:rsid w:val="00803778"/>
    <w:rsid w:val="00805BCE"/>
    <w:rsid w:val="008078A9"/>
    <w:rsid w:val="008112C9"/>
    <w:rsid w:val="0081135E"/>
    <w:rsid w:val="0081324A"/>
    <w:rsid w:val="008134B5"/>
    <w:rsid w:val="008141A8"/>
    <w:rsid w:val="008144A0"/>
    <w:rsid w:val="008145A3"/>
    <w:rsid w:val="008145DD"/>
    <w:rsid w:val="00815342"/>
    <w:rsid w:val="008177C6"/>
    <w:rsid w:val="00817B01"/>
    <w:rsid w:val="00820259"/>
    <w:rsid w:val="0082411F"/>
    <w:rsid w:val="00824C66"/>
    <w:rsid w:val="008263F2"/>
    <w:rsid w:val="00830A76"/>
    <w:rsid w:val="00831C65"/>
    <w:rsid w:val="008343EF"/>
    <w:rsid w:val="008346EA"/>
    <w:rsid w:val="00834C64"/>
    <w:rsid w:val="00835C6A"/>
    <w:rsid w:val="00840F2D"/>
    <w:rsid w:val="008436C6"/>
    <w:rsid w:val="008473E4"/>
    <w:rsid w:val="00852D2C"/>
    <w:rsid w:val="00853D82"/>
    <w:rsid w:val="00853F2C"/>
    <w:rsid w:val="00854EF1"/>
    <w:rsid w:val="00856FC8"/>
    <w:rsid w:val="008625C9"/>
    <w:rsid w:val="00864874"/>
    <w:rsid w:val="0086499C"/>
    <w:rsid w:val="00864D16"/>
    <w:rsid w:val="00867D73"/>
    <w:rsid w:val="00870A00"/>
    <w:rsid w:val="008717E0"/>
    <w:rsid w:val="008719A5"/>
    <w:rsid w:val="00873815"/>
    <w:rsid w:val="008802B7"/>
    <w:rsid w:val="00880AE5"/>
    <w:rsid w:val="00880E76"/>
    <w:rsid w:val="008857B7"/>
    <w:rsid w:val="00890263"/>
    <w:rsid w:val="00894DB9"/>
    <w:rsid w:val="00896F54"/>
    <w:rsid w:val="0089760C"/>
    <w:rsid w:val="008A03A9"/>
    <w:rsid w:val="008A0940"/>
    <w:rsid w:val="008A16EF"/>
    <w:rsid w:val="008A4B37"/>
    <w:rsid w:val="008A67A7"/>
    <w:rsid w:val="008A6B90"/>
    <w:rsid w:val="008A7136"/>
    <w:rsid w:val="008A7EC1"/>
    <w:rsid w:val="008B10A3"/>
    <w:rsid w:val="008C2659"/>
    <w:rsid w:val="008C29E4"/>
    <w:rsid w:val="008C4EDA"/>
    <w:rsid w:val="008C6D20"/>
    <w:rsid w:val="008D118E"/>
    <w:rsid w:val="008D220B"/>
    <w:rsid w:val="008D2A7D"/>
    <w:rsid w:val="008D53CB"/>
    <w:rsid w:val="008D5739"/>
    <w:rsid w:val="008D5D50"/>
    <w:rsid w:val="008D6CEE"/>
    <w:rsid w:val="008E0AAD"/>
    <w:rsid w:val="008E1714"/>
    <w:rsid w:val="008E1A05"/>
    <w:rsid w:val="008E3B77"/>
    <w:rsid w:val="008E4978"/>
    <w:rsid w:val="008E4B5F"/>
    <w:rsid w:val="008E6956"/>
    <w:rsid w:val="008E7E66"/>
    <w:rsid w:val="008F2B26"/>
    <w:rsid w:val="0090040F"/>
    <w:rsid w:val="00900C0C"/>
    <w:rsid w:val="00901DE1"/>
    <w:rsid w:val="009056C1"/>
    <w:rsid w:val="0091073A"/>
    <w:rsid w:val="00910879"/>
    <w:rsid w:val="00912521"/>
    <w:rsid w:val="00917721"/>
    <w:rsid w:val="00920056"/>
    <w:rsid w:val="009232A6"/>
    <w:rsid w:val="00924D96"/>
    <w:rsid w:val="0092562A"/>
    <w:rsid w:val="0093292E"/>
    <w:rsid w:val="009337AC"/>
    <w:rsid w:val="00940A90"/>
    <w:rsid w:val="009435EC"/>
    <w:rsid w:val="00943D1A"/>
    <w:rsid w:val="009445B6"/>
    <w:rsid w:val="009446B4"/>
    <w:rsid w:val="00945CD2"/>
    <w:rsid w:val="0094658C"/>
    <w:rsid w:val="009507FC"/>
    <w:rsid w:val="00952061"/>
    <w:rsid w:val="0095276B"/>
    <w:rsid w:val="00952E11"/>
    <w:rsid w:val="00953333"/>
    <w:rsid w:val="00964840"/>
    <w:rsid w:val="00964BBF"/>
    <w:rsid w:val="00970331"/>
    <w:rsid w:val="00971624"/>
    <w:rsid w:val="0097248E"/>
    <w:rsid w:val="00973EB7"/>
    <w:rsid w:val="0097651A"/>
    <w:rsid w:val="009773C9"/>
    <w:rsid w:val="00977AB7"/>
    <w:rsid w:val="00980559"/>
    <w:rsid w:val="0098228C"/>
    <w:rsid w:val="009832DC"/>
    <w:rsid w:val="009840C0"/>
    <w:rsid w:val="00984322"/>
    <w:rsid w:val="009848DE"/>
    <w:rsid w:val="00990EE2"/>
    <w:rsid w:val="00993EF6"/>
    <w:rsid w:val="0099409A"/>
    <w:rsid w:val="009A2C7E"/>
    <w:rsid w:val="009A4954"/>
    <w:rsid w:val="009A5206"/>
    <w:rsid w:val="009A5A0E"/>
    <w:rsid w:val="009A7103"/>
    <w:rsid w:val="009A7701"/>
    <w:rsid w:val="009A78D4"/>
    <w:rsid w:val="009B0FBD"/>
    <w:rsid w:val="009B1397"/>
    <w:rsid w:val="009B3540"/>
    <w:rsid w:val="009B3B6E"/>
    <w:rsid w:val="009B637D"/>
    <w:rsid w:val="009C016A"/>
    <w:rsid w:val="009C058E"/>
    <w:rsid w:val="009C27D3"/>
    <w:rsid w:val="009C33D1"/>
    <w:rsid w:val="009C76BC"/>
    <w:rsid w:val="009D01DD"/>
    <w:rsid w:val="009D09FE"/>
    <w:rsid w:val="009D11B3"/>
    <w:rsid w:val="009D1D76"/>
    <w:rsid w:val="009D246B"/>
    <w:rsid w:val="009D4706"/>
    <w:rsid w:val="009E0460"/>
    <w:rsid w:val="009E1A8E"/>
    <w:rsid w:val="009E218A"/>
    <w:rsid w:val="009E2EA2"/>
    <w:rsid w:val="009E51E9"/>
    <w:rsid w:val="009E5D91"/>
    <w:rsid w:val="009E6F06"/>
    <w:rsid w:val="009E7348"/>
    <w:rsid w:val="009F1014"/>
    <w:rsid w:val="009F28C7"/>
    <w:rsid w:val="009F7F58"/>
    <w:rsid w:val="00A037E2"/>
    <w:rsid w:val="00A05B0B"/>
    <w:rsid w:val="00A13BA1"/>
    <w:rsid w:val="00A158EC"/>
    <w:rsid w:val="00A20D7A"/>
    <w:rsid w:val="00A215CB"/>
    <w:rsid w:val="00A23A5B"/>
    <w:rsid w:val="00A2568B"/>
    <w:rsid w:val="00A272A7"/>
    <w:rsid w:val="00A30C5B"/>
    <w:rsid w:val="00A32C09"/>
    <w:rsid w:val="00A33520"/>
    <w:rsid w:val="00A35D0A"/>
    <w:rsid w:val="00A3606E"/>
    <w:rsid w:val="00A428CB"/>
    <w:rsid w:val="00A42B29"/>
    <w:rsid w:val="00A44199"/>
    <w:rsid w:val="00A451A2"/>
    <w:rsid w:val="00A45BF5"/>
    <w:rsid w:val="00A46F6D"/>
    <w:rsid w:val="00A46FFA"/>
    <w:rsid w:val="00A51A13"/>
    <w:rsid w:val="00A51E51"/>
    <w:rsid w:val="00A547B3"/>
    <w:rsid w:val="00A56619"/>
    <w:rsid w:val="00A61A2B"/>
    <w:rsid w:val="00A62989"/>
    <w:rsid w:val="00A63094"/>
    <w:rsid w:val="00A648A0"/>
    <w:rsid w:val="00A65B67"/>
    <w:rsid w:val="00A677D1"/>
    <w:rsid w:val="00A67A2C"/>
    <w:rsid w:val="00A70AE6"/>
    <w:rsid w:val="00A71D1D"/>
    <w:rsid w:val="00A73F7E"/>
    <w:rsid w:val="00A76776"/>
    <w:rsid w:val="00A76899"/>
    <w:rsid w:val="00A769E9"/>
    <w:rsid w:val="00A82495"/>
    <w:rsid w:val="00A82DC0"/>
    <w:rsid w:val="00A91763"/>
    <w:rsid w:val="00A94064"/>
    <w:rsid w:val="00A952E5"/>
    <w:rsid w:val="00A9594B"/>
    <w:rsid w:val="00A97EF3"/>
    <w:rsid w:val="00AA318A"/>
    <w:rsid w:val="00AA50EC"/>
    <w:rsid w:val="00AB36A1"/>
    <w:rsid w:val="00AC001C"/>
    <w:rsid w:val="00AC277F"/>
    <w:rsid w:val="00AC6A9B"/>
    <w:rsid w:val="00AC7F8F"/>
    <w:rsid w:val="00AD0C45"/>
    <w:rsid w:val="00AD1B5F"/>
    <w:rsid w:val="00AD28F7"/>
    <w:rsid w:val="00AD2CD6"/>
    <w:rsid w:val="00AD3168"/>
    <w:rsid w:val="00AD5316"/>
    <w:rsid w:val="00AD57A8"/>
    <w:rsid w:val="00AD7D82"/>
    <w:rsid w:val="00AE1158"/>
    <w:rsid w:val="00AE11FA"/>
    <w:rsid w:val="00AE1838"/>
    <w:rsid w:val="00AE4ABE"/>
    <w:rsid w:val="00AE4D23"/>
    <w:rsid w:val="00AE5749"/>
    <w:rsid w:val="00AE6FD4"/>
    <w:rsid w:val="00AE752E"/>
    <w:rsid w:val="00AF1E3A"/>
    <w:rsid w:val="00AF1F43"/>
    <w:rsid w:val="00AF2674"/>
    <w:rsid w:val="00AF276B"/>
    <w:rsid w:val="00AF28CA"/>
    <w:rsid w:val="00AF5F7A"/>
    <w:rsid w:val="00B01604"/>
    <w:rsid w:val="00B149D2"/>
    <w:rsid w:val="00B16D88"/>
    <w:rsid w:val="00B16E6E"/>
    <w:rsid w:val="00B202A1"/>
    <w:rsid w:val="00B213F2"/>
    <w:rsid w:val="00B21456"/>
    <w:rsid w:val="00B25250"/>
    <w:rsid w:val="00B26540"/>
    <w:rsid w:val="00B316A1"/>
    <w:rsid w:val="00B3345B"/>
    <w:rsid w:val="00B34754"/>
    <w:rsid w:val="00B34F72"/>
    <w:rsid w:val="00B35B06"/>
    <w:rsid w:val="00B3680B"/>
    <w:rsid w:val="00B36966"/>
    <w:rsid w:val="00B37969"/>
    <w:rsid w:val="00B4269D"/>
    <w:rsid w:val="00B4280D"/>
    <w:rsid w:val="00B43659"/>
    <w:rsid w:val="00B4487F"/>
    <w:rsid w:val="00B50B42"/>
    <w:rsid w:val="00B51E7B"/>
    <w:rsid w:val="00B52A44"/>
    <w:rsid w:val="00B531EB"/>
    <w:rsid w:val="00B54DEE"/>
    <w:rsid w:val="00B55442"/>
    <w:rsid w:val="00B57880"/>
    <w:rsid w:val="00B60235"/>
    <w:rsid w:val="00B60620"/>
    <w:rsid w:val="00B60C9E"/>
    <w:rsid w:val="00B612D2"/>
    <w:rsid w:val="00B617FF"/>
    <w:rsid w:val="00B620F0"/>
    <w:rsid w:val="00B63EF2"/>
    <w:rsid w:val="00B64F42"/>
    <w:rsid w:val="00B65B86"/>
    <w:rsid w:val="00B66B79"/>
    <w:rsid w:val="00B67462"/>
    <w:rsid w:val="00B6778A"/>
    <w:rsid w:val="00B713CB"/>
    <w:rsid w:val="00B71976"/>
    <w:rsid w:val="00B7215D"/>
    <w:rsid w:val="00B74771"/>
    <w:rsid w:val="00B747CF"/>
    <w:rsid w:val="00B803CA"/>
    <w:rsid w:val="00B80A33"/>
    <w:rsid w:val="00B84FDB"/>
    <w:rsid w:val="00B86367"/>
    <w:rsid w:val="00B91935"/>
    <w:rsid w:val="00B93DAB"/>
    <w:rsid w:val="00B96973"/>
    <w:rsid w:val="00BA1296"/>
    <w:rsid w:val="00BA1355"/>
    <w:rsid w:val="00BA2314"/>
    <w:rsid w:val="00BA41F3"/>
    <w:rsid w:val="00BA4ED5"/>
    <w:rsid w:val="00BB3DBA"/>
    <w:rsid w:val="00BB75D1"/>
    <w:rsid w:val="00BB78B1"/>
    <w:rsid w:val="00BC1B43"/>
    <w:rsid w:val="00BC3A68"/>
    <w:rsid w:val="00BC5397"/>
    <w:rsid w:val="00BC53DE"/>
    <w:rsid w:val="00BC674F"/>
    <w:rsid w:val="00BC69FC"/>
    <w:rsid w:val="00BC6D91"/>
    <w:rsid w:val="00BC79F3"/>
    <w:rsid w:val="00BD0F5E"/>
    <w:rsid w:val="00BD17E8"/>
    <w:rsid w:val="00BD1E9F"/>
    <w:rsid w:val="00BD76DA"/>
    <w:rsid w:val="00BD7C85"/>
    <w:rsid w:val="00BD7CF6"/>
    <w:rsid w:val="00BE174A"/>
    <w:rsid w:val="00BE489A"/>
    <w:rsid w:val="00BE5933"/>
    <w:rsid w:val="00BF0BFA"/>
    <w:rsid w:val="00BF56F0"/>
    <w:rsid w:val="00BF6B7F"/>
    <w:rsid w:val="00BF7E14"/>
    <w:rsid w:val="00C02F28"/>
    <w:rsid w:val="00C03D71"/>
    <w:rsid w:val="00C06464"/>
    <w:rsid w:val="00C15C6A"/>
    <w:rsid w:val="00C15ECF"/>
    <w:rsid w:val="00C162DB"/>
    <w:rsid w:val="00C175C2"/>
    <w:rsid w:val="00C20DFF"/>
    <w:rsid w:val="00C2398B"/>
    <w:rsid w:val="00C25EC4"/>
    <w:rsid w:val="00C263F1"/>
    <w:rsid w:val="00C27679"/>
    <w:rsid w:val="00C31760"/>
    <w:rsid w:val="00C32994"/>
    <w:rsid w:val="00C339C7"/>
    <w:rsid w:val="00C37A39"/>
    <w:rsid w:val="00C37DCF"/>
    <w:rsid w:val="00C44908"/>
    <w:rsid w:val="00C4599D"/>
    <w:rsid w:val="00C5097C"/>
    <w:rsid w:val="00C54AF2"/>
    <w:rsid w:val="00C55251"/>
    <w:rsid w:val="00C554B5"/>
    <w:rsid w:val="00C57443"/>
    <w:rsid w:val="00C57A78"/>
    <w:rsid w:val="00C6084A"/>
    <w:rsid w:val="00C65F8D"/>
    <w:rsid w:val="00C70F76"/>
    <w:rsid w:val="00C725CF"/>
    <w:rsid w:val="00C74225"/>
    <w:rsid w:val="00C743EE"/>
    <w:rsid w:val="00C777E5"/>
    <w:rsid w:val="00C803C3"/>
    <w:rsid w:val="00C8043D"/>
    <w:rsid w:val="00C80953"/>
    <w:rsid w:val="00C81F82"/>
    <w:rsid w:val="00C82D8F"/>
    <w:rsid w:val="00C84519"/>
    <w:rsid w:val="00C847FA"/>
    <w:rsid w:val="00C8647A"/>
    <w:rsid w:val="00C86516"/>
    <w:rsid w:val="00C90AFB"/>
    <w:rsid w:val="00C91A42"/>
    <w:rsid w:val="00C94844"/>
    <w:rsid w:val="00C96FF1"/>
    <w:rsid w:val="00CA0ABF"/>
    <w:rsid w:val="00CA1BF5"/>
    <w:rsid w:val="00CA2E68"/>
    <w:rsid w:val="00CA37F0"/>
    <w:rsid w:val="00CA4B34"/>
    <w:rsid w:val="00CA6B7C"/>
    <w:rsid w:val="00CA721B"/>
    <w:rsid w:val="00CA74E0"/>
    <w:rsid w:val="00CA7B39"/>
    <w:rsid w:val="00CB0DE0"/>
    <w:rsid w:val="00CB2056"/>
    <w:rsid w:val="00CB2F0A"/>
    <w:rsid w:val="00CC4726"/>
    <w:rsid w:val="00CC5633"/>
    <w:rsid w:val="00CC6734"/>
    <w:rsid w:val="00CD1992"/>
    <w:rsid w:val="00CD2BF8"/>
    <w:rsid w:val="00CD3943"/>
    <w:rsid w:val="00CD56D3"/>
    <w:rsid w:val="00CD6538"/>
    <w:rsid w:val="00CD7E51"/>
    <w:rsid w:val="00CE0671"/>
    <w:rsid w:val="00CE156E"/>
    <w:rsid w:val="00CE2BB8"/>
    <w:rsid w:val="00CE4C6C"/>
    <w:rsid w:val="00CF346F"/>
    <w:rsid w:val="00CF58FE"/>
    <w:rsid w:val="00CF5F17"/>
    <w:rsid w:val="00CF6A86"/>
    <w:rsid w:val="00D0206E"/>
    <w:rsid w:val="00D022D5"/>
    <w:rsid w:val="00D04112"/>
    <w:rsid w:val="00D049BD"/>
    <w:rsid w:val="00D05169"/>
    <w:rsid w:val="00D06726"/>
    <w:rsid w:val="00D10CCF"/>
    <w:rsid w:val="00D13148"/>
    <w:rsid w:val="00D13B54"/>
    <w:rsid w:val="00D15798"/>
    <w:rsid w:val="00D17349"/>
    <w:rsid w:val="00D2095E"/>
    <w:rsid w:val="00D21666"/>
    <w:rsid w:val="00D22E4F"/>
    <w:rsid w:val="00D2321D"/>
    <w:rsid w:val="00D2427A"/>
    <w:rsid w:val="00D25767"/>
    <w:rsid w:val="00D3295B"/>
    <w:rsid w:val="00D333B0"/>
    <w:rsid w:val="00D33449"/>
    <w:rsid w:val="00D345BA"/>
    <w:rsid w:val="00D35BC8"/>
    <w:rsid w:val="00D35C5B"/>
    <w:rsid w:val="00D3669C"/>
    <w:rsid w:val="00D42DA7"/>
    <w:rsid w:val="00D437EF"/>
    <w:rsid w:val="00D43D10"/>
    <w:rsid w:val="00D4710B"/>
    <w:rsid w:val="00D5184A"/>
    <w:rsid w:val="00D51E2C"/>
    <w:rsid w:val="00D570AD"/>
    <w:rsid w:val="00D5772F"/>
    <w:rsid w:val="00D57DDF"/>
    <w:rsid w:val="00D72DAB"/>
    <w:rsid w:val="00D7419E"/>
    <w:rsid w:val="00D741BC"/>
    <w:rsid w:val="00D74BD3"/>
    <w:rsid w:val="00D8387E"/>
    <w:rsid w:val="00D85B09"/>
    <w:rsid w:val="00D870B7"/>
    <w:rsid w:val="00D9145B"/>
    <w:rsid w:val="00D94560"/>
    <w:rsid w:val="00D95BF2"/>
    <w:rsid w:val="00D95EA5"/>
    <w:rsid w:val="00D96B71"/>
    <w:rsid w:val="00D97BBC"/>
    <w:rsid w:val="00D97F67"/>
    <w:rsid w:val="00DA0443"/>
    <w:rsid w:val="00DA0696"/>
    <w:rsid w:val="00DA0AC9"/>
    <w:rsid w:val="00DA0C39"/>
    <w:rsid w:val="00DA2736"/>
    <w:rsid w:val="00DB02F7"/>
    <w:rsid w:val="00DB0EEF"/>
    <w:rsid w:val="00DB2EDD"/>
    <w:rsid w:val="00DB506A"/>
    <w:rsid w:val="00DC2DAE"/>
    <w:rsid w:val="00DC44FB"/>
    <w:rsid w:val="00DC540E"/>
    <w:rsid w:val="00DD19F5"/>
    <w:rsid w:val="00DD2C71"/>
    <w:rsid w:val="00DD7311"/>
    <w:rsid w:val="00DD74BB"/>
    <w:rsid w:val="00DD791E"/>
    <w:rsid w:val="00DE3403"/>
    <w:rsid w:val="00DE3C95"/>
    <w:rsid w:val="00DE3E27"/>
    <w:rsid w:val="00DE4070"/>
    <w:rsid w:val="00DE6A15"/>
    <w:rsid w:val="00DF2654"/>
    <w:rsid w:val="00DF313A"/>
    <w:rsid w:val="00DF39C3"/>
    <w:rsid w:val="00DF4F52"/>
    <w:rsid w:val="00DF5913"/>
    <w:rsid w:val="00DF5E6D"/>
    <w:rsid w:val="00E009CB"/>
    <w:rsid w:val="00E00D3E"/>
    <w:rsid w:val="00E02F92"/>
    <w:rsid w:val="00E0334E"/>
    <w:rsid w:val="00E05305"/>
    <w:rsid w:val="00E05CB2"/>
    <w:rsid w:val="00E06A21"/>
    <w:rsid w:val="00E06A34"/>
    <w:rsid w:val="00E06BFB"/>
    <w:rsid w:val="00E13A68"/>
    <w:rsid w:val="00E13E43"/>
    <w:rsid w:val="00E20745"/>
    <w:rsid w:val="00E21AD9"/>
    <w:rsid w:val="00E26215"/>
    <w:rsid w:val="00E316D8"/>
    <w:rsid w:val="00E32E84"/>
    <w:rsid w:val="00E33E6A"/>
    <w:rsid w:val="00E35BAD"/>
    <w:rsid w:val="00E37D35"/>
    <w:rsid w:val="00E434E5"/>
    <w:rsid w:val="00E44D87"/>
    <w:rsid w:val="00E45866"/>
    <w:rsid w:val="00E45DDA"/>
    <w:rsid w:val="00E4675C"/>
    <w:rsid w:val="00E47024"/>
    <w:rsid w:val="00E5409A"/>
    <w:rsid w:val="00E61868"/>
    <w:rsid w:val="00E61AEC"/>
    <w:rsid w:val="00E63D14"/>
    <w:rsid w:val="00E64A11"/>
    <w:rsid w:val="00E65977"/>
    <w:rsid w:val="00E65D1E"/>
    <w:rsid w:val="00E66A4B"/>
    <w:rsid w:val="00E66DDE"/>
    <w:rsid w:val="00E7013C"/>
    <w:rsid w:val="00E76492"/>
    <w:rsid w:val="00E7705E"/>
    <w:rsid w:val="00E87143"/>
    <w:rsid w:val="00E906A2"/>
    <w:rsid w:val="00E90F81"/>
    <w:rsid w:val="00E95249"/>
    <w:rsid w:val="00EA0725"/>
    <w:rsid w:val="00EA116F"/>
    <w:rsid w:val="00EA2529"/>
    <w:rsid w:val="00EA5F82"/>
    <w:rsid w:val="00EA6605"/>
    <w:rsid w:val="00EA73A0"/>
    <w:rsid w:val="00EB149F"/>
    <w:rsid w:val="00EB2037"/>
    <w:rsid w:val="00EB4955"/>
    <w:rsid w:val="00EB55A7"/>
    <w:rsid w:val="00EC439D"/>
    <w:rsid w:val="00EC49A0"/>
    <w:rsid w:val="00EC591E"/>
    <w:rsid w:val="00ED3221"/>
    <w:rsid w:val="00ED326C"/>
    <w:rsid w:val="00ED6179"/>
    <w:rsid w:val="00ED707D"/>
    <w:rsid w:val="00ED7B8A"/>
    <w:rsid w:val="00EE082F"/>
    <w:rsid w:val="00EE47B3"/>
    <w:rsid w:val="00EE521D"/>
    <w:rsid w:val="00EE6632"/>
    <w:rsid w:val="00EF1B03"/>
    <w:rsid w:val="00EF2DB4"/>
    <w:rsid w:val="00EF2E32"/>
    <w:rsid w:val="00EF3AA0"/>
    <w:rsid w:val="00EF4E32"/>
    <w:rsid w:val="00EF4F69"/>
    <w:rsid w:val="00EF635B"/>
    <w:rsid w:val="00EF7932"/>
    <w:rsid w:val="00F0034D"/>
    <w:rsid w:val="00F00C2C"/>
    <w:rsid w:val="00F03016"/>
    <w:rsid w:val="00F0680F"/>
    <w:rsid w:val="00F07FCB"/>
    <w:rsid w:val="00F12536"/>
    <w:rsid w:val="00F14B21"/>
    <w:rsid w:val="00F14F09"/>
    <w:rsid w:val="00F16871"/>
    <w:rsid w:val="00F16BDC"/>
    <w:rsid w:val="00F243E5"/>
    <w:rsid w:val="00F256B8"/>
    <w:rsid w:val="00F263F0"/>
    <w:rsid w:val="00F31664"/>
    <w:rsid w:val="00F33891"/>
    <w:rsid w:val="00F35474"/>
    <w:rsid w:val="00F3573D"/>
    <w:rsid w:val="00F41AE7"/>
    <w:rsid w:val="00F41D94"/>
    <w:rsid w:val="00F42509"/>
    <w:rsid w:val="00F42947"/>
    <w:rsid w:val="00F45C2B"/>
    <w:rsid w:val="00F549BC"/>
    <w:rsid w:val="00F555C1"/>
    <w:rsid w:val="00F62CF9"/>
    <w:rsid w:val="00F673B1"/>
    <w:rsid w:val="00F67FA3"/>
    <w:rsid w:val="00F7059A"/>
    <w:rsid w:val="00F720DA"/>
    <w:rsid w:val="00F72FC6"/>
    <w:rsid w:val="00F75A91"/>
    <w:rsid w:val="00F75AF1"/>
    <w:rsid w:val="00F75BC2"/>
    <w:rsid w:val="00F76A30"/>
    <w:rsid w:val="00F81C81"/>
    <w:rsid w:val="00F822C5"/>
    <w:rsid w:val="00F82E34"/>
    <w:rsid w:val="00F83668"/>
    <w:rsid w:val="00F836F3"/>
    <w:rsid w:val="00F851EF"/>
    <w:rsid w:val="00F86448"/>
    <w:rsid w:val="00F91ABC"/>
    <w:rsid w:val="00F9224D"/>
    <w:rsid w:val="00F92490"/>
    <w:rsid w:val="00F930A6"/>
    <w:rsid w:val="00F945BF"/>
    <w:rsid w:val="00F97FBB"/>
    <w:rsid w:val="00FA0662"/>
    <w:rsid w:val="00FA10C8"/>
    <w:rsid w:val="00FA11EA"/>
    <w:rsid w:val="00FA3F60"/>
    <w:rsid w:val="00FA4029"/>
    <w:rsid w:val="00FA4605"/>
    <w:rsid w:val="00FA4E7E"/>
    <w:rsid w:val="00FA5ADB"/>
    <w:rsid w:val="00FA6CF4"/>
    <w:rsid w:val="00FA7886"/>
    <w:rsid w:val="00FB0D9F"/>
    <w:rsid w:val="00FB2155"/>
    <w:rsid w:val="00FB41C7"/>
    <w:rsid w:val="00FB495D"/>
    <w:rsid w:val="00FB4B75"/>
    <w:rsid w:val="00FB6CC5"/>
    <w:rsid w:val="00FB7131"/>
    <w:rsid w:val="00FB7307"/>
    <w:rsid w:val="00FB7FFD"/>
    <w:rsid w:val="00FC1E2E"/>
    <w:rsid w:val="00FC1EC1"/>
    <w:rsid w:val="00FC213C"/>
    <w:rsid w:val="00FC65E9"/>
    <w:rsid w:val="00FD30A3"/>
    <w:rsid w:val="00FD32C6"/>
    <w:rsid w:val="00FD4CF8"/>
    <w:rsid w:val="00FD52A0"/>
    <w:rsid w:val="00FD583D"/>
    <w:rsid w:val="00FD6AD9"/>
    <w:rsid w:val="00FE19EE"/>
    <w:rsid w:val="00FE21C1"/>
    <w:rsid w:val="00FE2F05"/>
    <w:rsid w:val="00FE67E3"/>
    <w:rsid w:val="00FE6A61"/>
    <w:rsid w:val="00FE7768"/>
    <w:rsid w:val="00FE7946"/>
    <w:rsid w:val="00FF09C3"/>
    <w:rsid w:val="00FF0B8C"/>
    <w:rsid w:val="00FF16C4"/>
    <w:rsid w:val="00FF2E49"/>
    <w:rsid w:val="00FF3963"/>
    <w:rsid w:val="00FF3AFF"/>
    <w:rsid w:val="00FF4206"/>
    <w:rsid w:val="00FF4667"/>
    <w:rsid w:val="00FF54D5"/>
    <w:rsid w:val="00FF7D96"/>
    <w:rsid w:val="06B6D2A6"/>
    <w:rsid w:val="12ED4840"/>
    <w:rsid w:val="7F74E4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686E9A"/>
  <w15:docId w15:val="{E6361DA8-D7F9-4DDC-B4E0-3958CE8C5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231F20" w:themeColor="text1"/>
        <w:sz w:val="24"/>
        <w:szCs w:val="24"/>
        <w:lang w:val="en-AU" w:eastAsia="en-AU" w:bidi="ar-SA"/>
      </w:rPr>
    </w:rPrDefault>
    <w:pPrDefault>
      <w:pPr>
        <w:spacing w:line="320" w:lineRule="atLeast"/>
      </w:pPr>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1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D2A"/>
  </w:style>
  <w:style w:type="paragraph" w:styleId="Heading1">
    <w:name w:val="heading 1"/>
    <w:basedOn w:val="Normal"/>
    <w:next w:val="BodyText"/>
    <w:link w:val="Heading1Char"/>
    <w:rsid w:val="00C5097C"/>
    <w:pPr>
      <w:keepNext/>
      <w:keepLines/>
      <w:spacing w:before="360" w:after="120" w:line="240" w:lineRule="auto"/>
      <w:outlineLvl w:val="0"/>
    </w:pPr>
    <w:rPr>
      <w:rFonts w:asciiTheme="majorHAnsi" w:eastAsiaTheme="minorEastAsia" w:hAnsiTheme="majorHAnsi" w:cstheme="majorBidi"/>
      <w:b/>
      <w:bCs/>
      <w:color w:val="00428B"/>
      <w:sz w:val="28"/>
      <w:szCs w:val="32"/>
    </w:rPr>
  </w:style>
  <w:style w:type="paragraph" w:styleId="Heading2">
    <w:name w:val="heading 2"/>
    <w:basedOn w:val="Normal"/>
    <w:next w:val="BodyText"/>
    <w:link w:val="Heading2Char"/>
    <w:qFormat/>
    <w:rsid w:val="00917721"/>
    <w:pPr>
      <w:keepNext/>
      <w:keepLines/>
      <w:spacing w:before="300" w:after="12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BodyText"/>
    <w:link w:val="Heading3Char"/>
    <w:qFormat/>
    <w:rsid w:val="00896F54"/>
    <w:pPr>
      <w:keepNext/>
      <w:keepLines/>
      <w:spacing w:before="300" w:after="120" w:line="240"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rsid w:val="00896F54"/>
    <w:pPr>
      <w:keepNext/>
      <w:keepLines/>
      <w:spacing w:before="30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896F54"/>
    <w:pPr>
      <w:keepNext/>
      <w:keepLines/>
      <w:spacing w:before="30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uiPriority w:val="3"/>
    <w:semiHidden/>
    <w:rsid w:val="001D6A54"/>
    <w:pPr>
      <w:keepNext/>
      <w:keepLines/>
      <w:pageBreakBefore/>
      <w:numPr>
        <w:numId w:val="10"/>
      </w:numPr>
      <w:tabs>
        <w:tab w:val="right" w:pos="9639"/>
      </w:tabs>
      <w:spacing w:after="120"/>
      <w:outlineLvl w:val="7"/>
    </w:pPr>
    <w:rPr>
      <w:rFonts w:asciiTheme="majorHAnsi" w:eastAsiaTheme="majorEastAsia" w:hAnsiTheme="majorHAnsi" w:cstheme="majorBidi"/>
      <w:caps/>
      <w:color w:val="00428B" w:themeColor="text2"/>
      <w:lang w:eastAsia="en-US"/>
    </w:rPr>
  </w:style>
  <w:style w:type="paragraph" w:styleId="Heading9">
    <w:name w:val="heading 9"/>
    <w:aliases w:val="Appendix Heading 1"/>
    <w:basedOn w:val="Normal"/>
    <w:next w:val="BodyText"/>
    <w:link w:val="Heading9Char"/>
    <w:uiPriority w:val="3"/>
    <w:semiHidden/>
    <w:qFormat/>
    <w:rsid w:val="001D6A54"/>
    <w:pPr>
      <w:keepNext/>
      <w:keepLines/>
      <w:numPr>
        <w:ilvl w:val="1"/>
        <w:numId w:val="10"/>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542CE9"/>
    <w:pPr>
      <w:tabs>
        <w:tab w:val="left" w:pos="2268"/>
        <w:tab w:val="left" w:pos="4536"/>
        <w:tab w:val="left" w:pos="6804"/>
        <w:tab w:val="right" w:pos="9638"/>
      </w:tabs>
      <w:spacing w:before="120" w:after="200"/>
    </w:pPr>
  </w:style>
  <w:style w:type="character" w:customStyle="1" w:styleId="BodyTextChar">
    <w:name w:val="Body Text Char"/>
    <w:basedOn w:val="DefaultParagraphFont"/>
    <w:link w:val="BodyText"/>
    <w:rsid w:val="00542CE9"/>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semiHidden/>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917721"/>
    <w:pPr>
      <w:keepNext/>
      <w:keepLines/>
      <w:tabs>
        <w:tab w:val="left" w:pos="1134"/>
      </w:tabs>
      <w:spacing w:before="60" w:after="120" w:line="240" w:lineRule="auto"/>
    </w:pPr>
    <w:rPr>
      <w:rFonts w:eastAsiaTheme="minorHAnsi" w:cstheme="minorBidi"/>
      <w:bCs/>
      <w:color w:val="00428B" w:themeColor="text2"/>
      <w:sz w:val="22"/>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0164E9"/>
    <w:pPr>
      <w:tabs>
        <w:tab w:val="center" w:pos="4320"/>
        <w:tab w:val="right" w:pos="8640"/>
      </w:tabs>
      <w:spacing w:line="240" w:lineRule="auto"/>
      <w:ind w:left="1701" w:right="2268"/>
    </w:pPr>
    <w:rPr>
      <w:rFonts w:eastAsia="Cambria" w:cstheme="minorBidi"/>
      <w:noProof/>
      <w:color w:val="00428B" w:themeColor="text2"/>
      <w:sz w:val="20"/>
      <w:lang w:eastAsia="en-US"/>
    </w:rPr>
  </w:style>
  <w:style w:type="character" w:customStyle="1" w:styleId="FooterChar">
    <w:name w:val="Footer Char"/>
    <w:basedOn w:val="DefaultParagraphFont"/>
    <w:link w:val="Footer"/>
    <w:uiPriority w:val="99"/>
    <w:rsid w:val="000164E9"/>
    <w:rPr>
      <w:rFonts w:eastAsia="Cambria" w:cstheme="minorBidi"/>
      <w:noProof/>
      <w:color w:val="00428B" w:themeColor="text2"/>
      <w:sz w:val="20"/>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rsid w:val="00C5097C"/>
    <w:rPr>
      <w:rFonts w:asciiTheme="majorHAnsi" w:eastAsiaTheme="minorEastAsia" w:hAnsiTheme="majorHAnsi" w:cstheme="majorBidi"/>
      <w:b/>
      <w:bCs/>
      <w:color w:val="00428B"/>
      <w:sz w:val="28"/>
      <w:szCs w:val="32"/>
    </w:rPr>
  </w:style>
  <w:style w:type="character" w:customStyle="1" w:styleId="Heading2Char">
    <w:name w:val="Heading 2 Char"/>
    <w:basedOn w:val="DefaultParagraphFont"/>
    <w:link w:val="Heading2"/>
    <w:rsid w:val="00917721"/>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rsid w:val="00896F54"/>
    <w:rPr>
      <w:rFonts w:asciiTheme="majorHAnsi" w:eastAsiaTheme="majorEastAsia" w:hAnsiTheme="majorHAnsi" w:cstheme="majorBidi"/>
      <w:b/>
      <w:bCs/>
    </w:rPr>
  </w:style>
  <w:style w:type="character" w:customStyle="1" w:styleId="Heading4Char">
    <w:name w:val="Heading 4 Char"/>
    <w:basedOn w:val="DefaultParagraphFont"/>
    <w:link w:val="Heading4"/>
    <w:rsid w:val="00896F54"/>
    <w:rPr>
      <w:rFonts w:asciiTheme="majorHAnsi" w:eastAsiaTheme="majorEastAsia" w:hAnsiTheme="majorHAnsi" w:cstheme="majorBidi"/>
      <w:b/>
      <w:bCs/>
      <w:i/>
      <w:iCs/>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uiPriority w:val="3"/>
    <w:semiHidden/>
    <w:rsid w:val="005F4F22"/>
    <w:rPr>
      <w:rFonts w:asciiTheme="majorHAnsi" w:eastAsiaTheme="majorEastAsia" w:hAnsiTheme="majorHAnsi" w:cstheme="majorBidi"/>
      <w:caps/>
      <w:color w:val="00428B" w:themeColor="text2"/>
      <w:lang w:eastAsia="en-US"/>
    </w:rPr>
  </w:style>
  <w:style w:type="character" w:customStyle="1" w:styleId="Heading9Char">
    <w:name w:val="Heading 9 Char"/>
    <w:aliases w:val="Appendix Heading 1 Char"/>
    <w:basedOn w:val="DefaultParagraphFont"/>
    <w:link w:val="Heading9"/>
    <w:uiPriority w:val="3"/>
    <w:semiHidden/>
    <w:rsid w:val="001D6A54"/>
    <w:rPr>
      <w:rFonts w:cs="Arial"/>
      <w:b/>
      <w:color w:val="231F20" w:themeColor="text1"/>
      <w:szCs w:val="22"/>
      <w:lang w:eastAsia="en-US"/>
    </w:rPr>
  </w:style>
  <w:style w:type="paragraph" w:styleId="Header">
    <w:name w:val="header"/>
    <w:basedOn w:val="Normal"/>
    <w:link w:val="HeaderChar"/>
    <w:uiPriority w:val="99"/>
    <w:rsid w:val="00271548"/>
    <w:pPr>
      <w:tabs>
        <w:tab w:val="left" w:pos="7796"/>
      </w:tabs>
      <w:spacing w:after="480"/>
      <w:jc w:val="right"/>
    </w:pPr>
    <w:rPr>
      <w:rFonts w:eastAsiaTheme="minorHAnsi" w:cstheme="minorBidi"/>
      <w:color w:val="4D4F53"/>
      <w:sz w:val="20"/>
      <w:lang w:eastAsia="fr-CA"/>
    </w:rPr>
  </w:style>
  <w:style w:type="character" w:customStyle="1" w:styleId="HeaderChar">
    <w:name w:val="Header Char"/>
    <w:basedOn w:val="DefaultParagraphFont"/>
    <w:link w:val="Header"/>
    <w:uiPriority w:val="99"/>
    <w:rsid w:val="00271548"/>
    <w:rPr>
      <w:rFonts w:eastAsiaTheme="minorHAnsi" w:cstheme="minorBidi"/>
      <w:color w:val="4D4F53"/>
      <w:sz w:val="20"/>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ED3221"/>
    <w:pPr>
      <w:numPr>
        <w:numId w:val="37"/>
      </w:numPr>
      <w:tabs>
        <w:tab w:val="clear" w:pos="2268"/>
        <w:tab w:val="clear" w:pos="4536"/>
        <w:tab w:val="clear" w:pos="6804"/>
        <w:tab w:val="clear" w:pos="9638"/>
      </w:tabs>
      <w:spacing w:after="100" w:afterAutospacing="1"/>
      <w:contextualSpacing/>
    </w:pPr>
  </w:style>
  <w:style w:type="paragraph" w:styleId="ListBullet2">
    <w:name w:val="List Bullet 2"/>
    <w:basedOn w:val="ListBullet"/>
    <w:qFormat/>
    <w:rsid w:val="00ED3221"/>
    <w:pPr>
      <w:spacing w:before="100" w:beforeAutospacing="1"/>
    </w:pPr>
  </w:style>
  <w:style w:type="paragraph" w:styleId="ListBullet3">
    <w:name w:val="List Bullet 3"/>
    <w:basedOn w:val="ListBullet2"/>
    <w:qFormat/>
    <w:rsid w:val="00B86367"/>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B86367"/>
    <w:pPr>
      <w:spacing w:before="120" w:after="180"/>
      <w:ind w:left="567"/>
    </w:pPr>
  </w:style>
  <w:style w:type="paragraph" w:styleId="ListContinue2">
    <w:name w:val="List Continue 2"/>
    <w:basedOn w:val="Normal"/>
    <w:rsid w:val="00B86367"/>
    <w:pPr>
      <w:spacing w:before="120" w:after="180"/>
      <w:ind w:left="1134"/>
    </w:pPr>
  </w:style>
  <w:style w:type="paragraph" w:styleId="ListContinue3">
    <w:name w:val="List Continue 3"/>
    <w:basedOn w:val="Normal"/>
    <w:rsid w:val="00B86367"/>
    <w:pPr>
      <w:spacing w:before="120" w:after="180"/>
      <w:ind w:left="170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B86367"/>
    <w:pPr>
      <w:numPr>
        <w:numId w:val="39"/>
      </w:numPr>
      <w:tabs>
        <w:tab w:val="clear" w:pos="2268"/>
        <w:tab w:val="clear" w:pos="4536"/>
        <w:tab w:val="clear" w:pos="6804"/>
        <w:tab w:val="clear" w:pos="9638"/>
      </w:tabs>
    </w:pPr>
  </w:style>
  <w:style w:type="paragraph" w:styleId="ListNumber2">
    <w:name w:val="List Number 2"/>
    <w:basedOn w:val="ListNumber"/>
    <w:unhideWhenUsed/>
    <w:qFormat/>
    <w:rsid w:val="00B86367"/>
    <w:pPr>
      <w:numPr>
        <w:ilvl w:val="1"/>
      </w:numPr>
    </w:pPr>
  </w:style>
  <w:style w:type="paragraph" w:styleId="ListNumber3">
    <w:name w:val="List Number 3"/>
    <w:basedOn w:val="ListNumber2"/>
    <w:unhideWhenUsed/>
    <w:qFormat/>
    <w:rsid w:val="00B86367"/>
    <w:pPr>
      <w:numPr>
        <w:ilvl w:val="2"/>
      </w:numPr>
    </w:pPr>
  </w:style>
  <w:style w:type="paragraph" w:styleId="ListNumber4">
    <w:name w:val="List Number 4"/>
    <w:basedOn w:val="ListNumber3"/>
    <w:unhideWhenUsed/>
    <w:rsid w:val="00B86367"/>
    <w:pPr>
      <w:numPr>
        <w:ilvl w:val="3"/>
      </w:numPr>
    </w:pPr>
  </w:style>
  <w:style w:type="paragraph" w:styleId="ListNumber5">
    <w:name w:val="List Number 5"/>
    <w:basedOn w:val="ListNumber4"/>
    <w:unhideWhenUsed/>
    <w:rsid w:val="00B86367"/>
    <w:pPr>
      <w:numPr>
        <w:ilvl w:val="4"/>
      </w:numPr>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5"/>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896F54"/>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uiPriority w:val="99"/>
    <w:semiHidden/>
    <w:rsid w:val="00F256B8"/>
  </w:style>
  <w:style w:type="paragraph" w:customStyle="1" w:styleId="Notes">
    <w:name w:val="Notes"/>
    <w:basedOn w:val="Normal"/>
    <w:next w:val="BodyText12ptAbove"/>
    <w:rsid w:val="000164E9"/>
    <w:pPr>
      <w:spacing w:before="60" w:after="120" w:line="240" w:lineRule="atLeast"/>
      <w:contextualSpacing/>
    </w:pPr>
    <w:rPr>
      <w:rFonts w:cs="Arial"/>
      <w:sz w:val="20"/>
    </w:rPr>
  </w:style>
  <w:style w:type="paragraph" w:customStyle="1" w:styleId="NotesNumbered">
    <w:name w:val="Notes Numbered"/>
    <w:basedOn w:val="Normal"/>
    <w:rsid w:val="00271548"/>
    <w:pPr>
      <w:numPr>
        <w:numId w:val="43"/>
      </w:numPr>
      <w:spacing w:before="60" w:after="240" w:line="240" w:lineRule="atLeast"/>
      <w:contextualSpacing/>
    </w:pPr>
    <w:rPr>
      <w:sz w:val="20"/>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rsid w:val="00742B33"/>
    <w:pPr>
      <w:tabs>
        <w:tab w:val="left" w:pos="964"/>
      </w:tabs>
      <w:spacing w:before="60" w:after="120" w:line="240" w:lineRule="atLeast"/>
      <w:ind w:left="964" w:hanging="964"/>
      <w:contextualSpacing/>
    </w:pPr>
    <w:rPr>
      <w:rFonts w:cs="Arial"/>
      <w:sz w:val="20"/>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
    <w:rsid w:val="00B25250"/>
    <w:pPr>
      <w:spacing w:after="360"/>
      <w:contextualSpacing/>
    </w:pPr>
    <w:rPr>
      <w:rFonts w:asciiTheme="majorHAnsi" w:eastAsiaTheme="minorEastAsia" w:hAnsiTheme="majorHAnsi"/>
      <w:b/>
      <w:color w:val="00428B"/>
      <w:sz w:val="64"/>
      <w:szCs w:val="48"/>
    </w:rPr>
  </w:style>
  <w:style w:type="character" w:customStyle="1" w:styleId="TitleChar">
    <w:name w:val="Title Char"/>
    <w:basedOn w:val="DefaultParagraphFont"/>
    <w:link w:val="Title"/>
    <w:uiPriority w:val="1"/>
    <w:rsid w:val="00126F98"/>
    <w:rPr>
      <w:rFonts w:asciiTheme="majorHAnsi" w:eastAsiaTheme="minorEastAsia" w:hAnsiTheme="majorHAnsi"/>
      <w:b/>
      <w:color w:val="00428B"/>
      <w:sz w:val="64"/>
      <w:szCs w:val="48"/>
    </w:rPr>
  </w:style>
  <w:style w:type="paragraph" w:styleId="Subtitle">
    <w:name w:val="Subtitle"/>
    <w:basedOn w:val="Normal"/>
    <w:next w:val="BodyText"/>
    <w:link w:val="SubtitleChar"/>
    <w:uiPriority w:val="1"/>
    <w:rsid w:val="00C5097C"/>
    <w:rPr>
      <w:b/>
      <w:color w:val="00428B" w:themeColor="text2"/>
      <w:sz w:val="36"/>
    </w:rPr>
  </w:style>
  <w:style w:type="character" w:customStyle="1" w:styleId="SubtitleChar">
    <w:name w:val="Subtitle Char"/>
    <w:basedOn w:val="DefaultParagraphFont"/>
    <w:link w:val="Subtitle"/>
    <w:uiPriority w:val="1"/>
    <w:rsid w:val="00C5097C"/>
    <w:rPr>
      <w:b/>
      <w:color w:val="00428B" w:themeColor="text2"/>
      <w:sz w:val="36"/>
    </w:rPr>
  </w:style>
  <w:style w:type="table" w:styleId="TableGrid">
    <w:name w:val="Table Grid"/>
    <w:basedOn w:val="TableNormal"/>
    <w:uiPriority w:val="59"/>
    <w:rsid w:val="00542CE9"/>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7"/>
      </w:numPr>
    </w:pPr>
  </w:style>
  <w:style w:type="numbering" w:customStyle="1" w:styleId="TableFootnotes">
    <w:name w:val="TableFootnotes"/>
    <w:uiPriority w:val="99"/>
    <w:rsid w:val="00F256B8"/>
    <w:pPr>
      <w:numPr>
        <w:numId w:val="8"/>
      </w:numPr>
    </w:pPr>
  </w:style>
  <w:style w:type="numbering" w:customStyle="1" w:styleId="TableNumbering">
    <w:name w:val="TableNumbering"/>
    <w:uiPriority w:val="99"/>
    <w:rsid w:val="00F256B8"/>
    <w:pPr>
      <w:numPr>
        <w:numId w:val="9"/>
      </w:numPr>
    </w:pPr>
  </w:style>
  <w:style w:type="paragraph" w:styleId="TOC1">
    <w:name w:val="toc 1"/>
    <w:basedOn w:val="Normal"/>
    <w:next w:val="Normal"/>
    <w:autoRedefine/>
    <w:uiPriority w:val="39"/>
    <w:semiHidden/>
    <w:rsid w:val="005A16A6"/>
    <w:pPr>
      <w:tabs>
        <w:tab w:val="left" w:pos="851"/>
        <w:tab w:val="right" w:leader="dot" w:pos="9639"/>
      </w:tabs>
      <w:spacing w:before="60" w:after="100"/>
      <w:ind w:left="85"/>
    </w:pPr>
    <w:rPr>
      <w:rFonts w:asciiTheme="majorHAnsi" w:eastAsiaTheme="minorHAnsi" w:hAnsiTheme="majorHAnsi" w:cstheme="minorBidi"/>
      <w:b/>
      <w:noProof/>
      <w:sz w:val="22"/>
      <w:lang w:val="en-US" w:eastAsia="en-US"/>
    </w:rPr>
  </w:style>
  <w:style w:type="paragraph" w:styleId="TOC2">
    <w:name w:val="toc 2"/>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lang w:eastAsia="fr-CA"/>
    </w:rPr>
  </w:style>
  <w:style w:type="paragraph" w:styleId="TOC3">
    <w:name w:val="toc 3"/>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szCs w:val="18"/>
      <w:lang w:eastAsia="fr-CA"/>
    </w:rPr>
  </w:style>
  <w:style w:type="paragraph" w:styleId="TOC5">
    <w:name w:val="toc 5"/>
    <w:basedOn w:val="Normal"/>
    <w:next w:val="Normal"/>
    <w:autoRedefine/>
    <w:uiPriority w:val="39"/>
    <w:semiHidden/>
    <w:rsid w:val="005A16A6"/>
    <w:pPr>
      <w:numPr>
        <w:ilvl w:val="4"/>
      </w:numPr>
      <w:ind w:left="85"/>
    </w:pPr>
    <w:rPr>
      <w:sz w:val="22"/>
    </w:rPr>
  </w:style>
  <w:style w:type="paragraph" w:styleId="TOC4">
    <w:name w:val="toc 4"/>
    <w:basedOn w:val="Normal"/>
    <w:next w:val="Normal"/>
    <w:autoRedefine/>
    <w:uiPriority w:val="39"/>
    <w:semiHidden/>
    <w:rsid w:val="005A16A6"/>
    <w:pPr>
      <w:numPr>
        <w:ilvl w:val="3"/>
      </w:numPr>
      <w:ind w:left="85"/>
    </w:pPr>
    <w:rPr>
      <w:sz w:val="22"/>
    </w:rPr>
  </w:style>
  <w:style w:type="paragraph" w:styleId="TOCHeading">
    <w:name w:val="TOC Heading"/>
    <w:next w:val="Normal"/>
    <w:uiPriority w:val="39"/>
    <w:semiHidden/>
    <w:qFormat/>
    <w:rsid w:val="005A16A6"/>
    <w:pPr>
      <w:pageBreakBefore/>
      <w:shd w:val="clear" w:color="auto" w:fill="00428B"/>
      <w:spacing w:before="120" w:after="120"/>
    </w:pPr>
    <w:rPr>
      <w:rFonts w:asciiTheme="majorHAnsi" w:eastAsiaTheme="majorEastAsia" w:hAnsiTheme="majorHAnsi" w:cstheme="majorBidi"/>
      <w:b/>
      <w:bCs/>
      <w:caps/>
      <w:color w:val="FFFFFF" w:themeColor="background1"/>
      <w:sz w:val="22"/>
      <w:szCs w:val="28"/>
    </w:rPr>
  </w:style>
  <w:style w:type="paragraph" w:styleId="Date">
    <w:name w:val="Date"/>
    <w:basedOn w:val="Normal"/>
    <w:next w:val="Normal"/>
    <w:link w:val="DateChar"/>
    <w:uiPriority w:val="1"/>
    <w:semiHidden/>
    <w:rsid w:val="00C90AFB"/>
    <w:pPr>
      <w:spacing w:after="480"/>
    </w:pPr>
    <w:rPr>
      <w:noProof/>
    </w:rPr>
  </w:style>
  <w:style w:type="character" w:customStyle="1" w:styleId="DateChar">
    <w:name w:val="Date Char"/>
    <w:basedOn w:val="DefaultParagraphFont"/>
    <w:link w:val="Date"/>
    <w:uiPriority w:val="1"/>
    <w:semiHidden/>
    <w:rsid w:val="00542CE9"/>
    <w:rPr>
      <w:noProof/>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rsid w:val="002076AE"/>
    <w:pPr>
      <w:spacing w:before="60" w:after="60"/>
    </w:pPr>
  </w:style>
  <w:style w:type="paragraph" w:customStyle="1" w:styleId="TableHeading">
    <w:name w:val="Table Heading"/>
    <w:basedOn w:val="TableTex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014A13"/>
    <w:pPr>
      <w:spacing w:before="240"/>
    </w:pPr>
    <w:rPr>
      <w:lang w:eastAsia="fr-CA"/>
    </w:rPr>
  </w:style>
  <w:style w:type="paragraph" w:customStyle="1" w:styleId="HighlightBoxText">
    <w:name w:val="Highlight Box Text"/>
    <w:basedOn w:val="BodyText"/>
    <w:qFormat/>
    <w:rsid w:val="008436C6"/>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8436C6"/>
    <w:pPr>
      <w:keepNext/>
    </w:pPr>
    <w:rPr>
      <w:b/>
    </w:rPr>
  </w:style>
  <w:style w:type="paragraph" w:customStyle="1" w:styleId="HighlightBoxBullet">
    <w:name w:val="Highlight Box Bullet"/>
    <w:basedOn w:val="HighlightBoxText"/>
    <w:qFormat/>
    <w:rsid w:val="00B4487F"/>
    <w:pPr>
      <w:numPr>
        <w:numId w:val="40"/>
      </w:numPr>
    </w:pPr>
  </w:style>
  <w:style w:type="paragraph" w:customStyle="1" w:styleId="HighlightBoxNumbering">
    <w:name w:val="Highlight Box Numbering"/>
    <w:basedOn w:val="HighlightBoxText"/>
    <w:qFormat/>
    <w:rsid w:val="00742B33"/>
    <w:pPr>
      <w:numPr>
        <w:numId w:val="42"/>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rsid w:val="00B3680B"/>
    <w:pPr>
      <w:pBdr>
        <w:bottom w:val="single" w:sz="8" w:space="2" w:color="00428B" w:themeColor="text2"/>
      </w:pBdr>
      <w:spacing w:before="120" w:after="120" w:line="240" w:lineRule="exact"/>
      <w:ind w:left="0" w:right="0"/>
    </w:pPr>
  </w:style>
  <w:style w:type="paragraph" w:styleId="FootnoteText">
    <w:name w:val="footnote text"/>
    <w:basedOn w:val="Normal"/>
    <w:link w:val="FootnoteTextChar"/>
    <w:semiHidden/>
    <w:unhideWhenUsed/>
    <w:rsid w:val="00146C14"/>
    <w:pPr>
      <w:spacing w:line="240" w:lineRule="auto"/>
    </w:pPr>
    <w:rPr>
      <w:sz w:val="18"/>
    </w:rPr>
  </w:style>
  <w:style w:type="character" w:customStyle="1" w:styleId="FootnoteTextChar">
    <w:name w:val="Footnote Text Char"/>
    <w:basedOn w:val="DefaultParagraphFont"/>
    <w:link w:val="FootnoteText"/>
    <w:semiHidden/>
    <w:rsid w:val="00146C14"/>
    <w:rPr>
      <w:sz w:val="18"/>
    </w:rPr>
  </w:style>
  <w:style w:type="character" w:styleId="FootnoteReference">
    <w:name w:val="footnote reference"/>
    <w:basedOn w:val="DefaultParagraphFont"/>
    <w:semiHidden/>
    <w:unhideWhenUsed/>
    <w:rsid w:val="00F42947"/>
    <w:rPr>
      <w:vertAlign w:val="superscript"/>
    </w:rPr>
  </w:style>
  <w:style w:type="table" w:customStyle="1" w:styleId="MWTableGrid">
    <w:name w:val="MW Table Grid"/>
    <w:basedOn w:val="TableNormal"/>
    <w:uiPriority w:val="99"/>
    <w:rsid w:val="00B60620"/>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character" w:customStyle="1" w:styleId="UnresolvedMention">
    <w:name w:val="Unresolved Mention"/>
    <w:basedOn w:val="DefaultParagraphFont"/>
    <w:uiPriority w:val="99"/>
    <w:semiHidden/>
    <w:unhideWhenUsed/>
    <w:rsid w:val="00BB3DBA"/>
    <w:rPr>
      <w:color w:val="605E5C"/>
      <w:shd w:val="clear" w:color="auto" w:fill="E1DFDD"/>
    </w:rPr>
  </w:style>
  <w:style w:type="paragraph" w:customStyle="1" w:styleId="FooterAboutUs">
    <w:name w:val="Footer About Us"/>
    <w:basedOn w:val="Footer"/>
    <w:uiPriority w:val="99"/>
    <w:rsid w:val="00B3680B"/>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576694">
      <w:bodyDiv w:val="1"/>
      <w:marLeft w:val="0"/>
      <w:marRight w:val="0"/>
      <w:marTop w:val="0"/>
      <w:marBottom w:val="0"/>
      <w:divBdr>
        <w:top w:val="none" w:sz="0" w:space="0" w:color="auto"/>
        <w:left w:val="none" w:sz="0" w:space="0" w:color="auto"/>
        <w:bottom w:val="none" w:sz="0" w:space="0" w:color="auto"/>
        <w:right w:val="none" w:sz="0" w:space="0" w:color="auto"/>
      </w:divBdr>
    </w:div>
    <w:div w:id="391737351">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melbournewater.com.au/about/prices-and-charges/waterways-and-drainage-charge/waterways-and-drainage-prices" TargetMode="Externa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melbournewater.com.au/nearme" TargetMode="Externa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melbournewat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WC\MWC%20Office%202016%20Templates\MW%20Factsheet.dotx" TargetMode="External"/></Relationships>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Melbourne Water Sky Blue">
      <a:srgbClr val="0092D7"/>
    </a:custClr>
    <a:custClr name="Melbourne Water Aqua ">
      <a:srgbClr val="46C2D7"/>
    </a:custClr>
    <a:custClr name="Melbourne Water Deep Blue">
      <a:srgbClr val="00428B"/>
    </a:custClr>
    <a:custClr name="Melbourne Water Orange ">
      <a:srgbClr val="E37222"/>
    </a:custClr>
    <a:custClr name="Melbourne Water Sun ">
      <a:srgbClr val="F0AB00"/>
    </a:custClr>
    <a:custClr name="Melbourne Water Dark Orange ">
      <a:srgbClr val="C8500A"/>
    </a:custClr>
    <a:custClr name="Melbourne Water Grass Green">
      <a:srgbClr val="75BB19"/>
    </a:custClr>
    <a:custClr name="Melbourne Water Lime ">
      <a:srgbClr val="C2D300"/>
    </a:custClr>
    <a:custClr name="Melbourne Water Tree Green ">
      <a:srgbClr val="086352"/>
    </a:custClr>
    <a:custClr name="Melbourne Water Stone">
      <a:srgbClr val="E0DCD0"/>
    </a:custClr>
    <a:custClr name="Melbourne Water Sky Blue 100%">
      <a:srgbClr val="0092D7"/>
    </a:custClr>
    <a:custClr name="Melbourne Water Sky Blue 60%">
      <a:srgbClr val="66C7EB"/>
    </a:custClr>
    <a:custClr name="Melbourne Water Sky Blue 30%">
      <a:srgbClr val="B2E3F5"/>
    </a:custClr>
    <a:custClr name="Melbourne Water Orange 100%">
      <a:srgbClr val="E37222"/>
    </a:custClr>
    <a:custClr name="Melbourne Water Orange 60%">
      <a:srgbClr val="F7B080"/>
    </a:custClr>
    <a:custClr name="Melbourne Water Orange 30%">
      <a:srgbClr val="FCD6BF"/>
    </a:custClr>
    <a:custClr name="Melbourne Water Grass Green 100%">
      <a:srgbClr val="75BB19"/>
    </a:custClr>
    <a:custClr name="Melbourne Water Grass Green 60%">
      <a:srgbClr val="ABD991"/>
    </a:custClr>
    <a:custClr name="Melbourne Water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41FDF74EEEB64BB08A47B03AF6D14C" ma:contentTypeVersion="14" ma:contentTypeDescription="Create a new document." ma:contentTypeScope="" ma:versionID="aa8abb13a3bb5305a605135de1c34a62">
  <xsd:schema xmlns:xsd="http://www.w3.org/2001/XMLSchema" xmlns:xs="http://www.w3.org/2001/XMLSchema" xmlns:p="http://schemas.microsoft.com/office/2006/metadata/properties" xmlns:ns2="8d9dbd3a-b9a6-439d-b38c-c7cb81124b7d" xmlns:ns3="f4435687-110a-4aaa-bfb3-0e1564f97afb" targetNamespace="http://schemas.microsoft.com/office/2006/metadata/properties" ma:root="true" ma:fieldsID="e37087c564c8040bfe3f9d0a65037b40" ns2:_="" ns3:_="">
    <xsd:import namespace="8d9dbd3a-b9a6-439d-b38c-c7cb81124b7d"/>
    <xsd:import namespace="f4435687-110a-4aaa-bfb3-0e1564f97af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9dbd3a-b9a6-439d-b38c-c7cb81124b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3cd3dfc-bda3-408c-b55f-d8b2e2a7c8d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4435687-110a-4aaa-bfb3-0e1564f97af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fae111b-e8a5-4def-a366-0b40f634a14f}" ma:internalName="TaxCatchAll" ma:showField="CatchAllData" ma:web="f4435687-110a-4aaa-bfb3-0e1564f97a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9dbd3a-b9a6-439d-b38c-c7cb81124b7d">
      <Terms xmlns="http://schemas.microsoft.com/office/infopath/2007/PartnerControls"/>
    </lcf76f155ced4ddcb4097134ff3c332f>
    <TaxCatchAll xmlns="f4435687-110a-4aaa-bfb3-0e1564f97afb"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43875B-1F2A-4E65-8D5D-E605A50E7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9dbd3a-b9a6-439d-b38c-c7cb81124b7d"/>
    <ds:schemaRef ds:uri="f4435687-110a-4aaa-bfb3-0e1564f97a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AEFB5C-D7B4-4E16-97DD-CEBC32E8B3C8}">
  <ds:schemaRefs>
    <ds:schemaRef ds:uri="http://schemas.microsoft.com/sharepoint/v3/contenttype/forms"/>
  </ds:schemaRefs>
</ds:datastoreItem>
</file>

<file path=customXml/itemProps3.xml><?xml version="1.0" encoding="utf-8"?>
<ds:datastoreItem xmlns:ds="http://schemas.openxmlformats.org/officeDocument/2006/customXml" ds:itemID="{98025B6E-C7BC-41E6-93DD-DB23462B0141}">
  <ds:schemaRefs>
    <ds:schemaRef ds:uri="http://schemas.microsoft.com/office/2006/metadata/properties"/>
    <ds:schemaRef ds:uri="http://schemas.microsoft.com/office/infopath/2007/PartnerControls"/>
    <ds:schemaRef ds:uri="8d9dbd3a-b9a6-439d-b38c-c7cb81124b7d"/>
    <ds:schemaRef ds:uri="f4435687-110a-4aaa-bfb3-0e1564f97afb"/>
  </ds:schemaRefs>
</ds:datastoreItem>
</file>

<file path=customXml/itemProps4.xml><?xml version="1.0" encoding="utf-8"?>
<ds:datastoreItem xmlns:ds="http://schemas.openxmlformats.org/officeDocument/2006/customXml" ds:itemID="{24F42B0F-38F3-4312-A49F-AD7435F46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Factsheet.dotx</Template>
  <TotalTime>4</TotalTime>
  <Pages>4</Pages>
  <Words>947</Words>
  <Characters>5401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Waterways and Drainage Charge - FAQs</vt:lpstr>
    </vt:vector>
  </TitlesOfParts>
  <Company/>
  <LinksUpToDate>false</LinksUpToDate>
  <CharactersWithSpaces>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Waterways and Drainage Charge - FAQs</dc:title>
  <dc:creator>Melbourne Water</dc:creator>
  <cp:lastModifiedBy>Sarah Komatsu</cp:lastModifiedBy>
  <cp:revision>3</cp:revision>
  <cp:lastPrinted>2017-03-25T01:28:00Z</cp:lastPrinted>
  <dcterms:created xsi:type="dcterms:W3CDTF">2023-06-28T02:00:00Z</dcterms:created>
  <dcterms:modified xsi:type="dcterms:W3CDTF">2023-06-28T02:00:00Z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y fmtid="{D5CDD505-2E9C-101B-9397-08002B2CF9AE}" pid="4" name="ContentTypeId">
    <vt:lpwstr>0x010100B741FDF74EEEB64BB08A47B03AF6D14C</vt:lpwstr>
  </property>
  <property fmtid="{D5CDD505-2E9C-101B-9397-08002B2CF9AE}" pid="5" name="MediaServiceImageTags">
    <vt:lpwstr/>
  </property>
  <property fmtid="{D5CDD505-2E9C-101B-9397-08002B2CF9AE}" pid="6" name="MSIP_Label_8d1a0ea4-6344-45fe-bd17-9bfc2ab6afb4_Enabled">
    <vt:lpwstr>true</vt:lpwstr>
  </property>
  <property fmtid="{D5CDD505-2E9C-101B-9397-08002B2CF9AE}" pid="7" name="MSIP_Label_8d1a0ea4-6344-45fe-bd17-9bfc2ab6afb4_SetDate">
    <vt:lpwstr>2023-06-28T02:00:36Z</vt:lpwstr>
  </property>
  <property fmtid="{D5CDD505-2E9C-101B-9397-08002B2CF9AE}" pid="8" name="MSIP_Label_8d1a0ea4-6344-45fe-bd17-9bfc2ab6afb4_Method">
    <vt:lpwstr>Standard</vt:lpwstr>
  </property>
  <property fmtid="{D5CDD505-2E9C-101B-9397-08002B2CF9AE}" pid="9" name="MSIP_Label_8d1a0ea4-6344-45fe-bd17-9bfc2ab6afb4_Name">
    <vt:lpwstr>OFFICIAL</vt:lpwstr>
  </property>
  <property fmtid="{D5CDD505-2E9C-101B-9397-08002B2CF9AE}" pid="10" name="MSIP_Label_8d1a0ea4-6344-45fe-bd17-9bfc2ab6afb4_SiteId">
    <vt:lpwstr>fe26127b-78ee-42c7-803e-4d67c0488cf9</vt:lpwstr>
  </property>
  <property fmtid="{D5CDD505-2E9C-101B-9397-08002B2CF9AE}" pid="11" name="MSIP_Label_8d1a0ea4-6344-45fe-bd17-9bfc2ab6afb4_ActionId">
    <vt:lpwstr>3df05562-2f34-418d-b94b-2126e4780012</vt:lpwstr>
  </property>
  <property fmtid="{D5CDD505-2E9C-101B-9397-08002B2CF9AE}" pid="12" name="MSIP_Label_8d1a0ea4-6344-45fe-bd17-9bfc2ab6afb4_ContentBits">
    <vt:lpwstr>1</vt:lpwstr>
  </property>
</Properties>
</file>